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bfe8" w14:textId="342b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25 декабря 2025 года № 50-266 "О бюджете Райымбекского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20 мая 2026 года № 58-306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 бюджете Райымбекского района на 2026-2028 годы"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50-266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220929)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2026-2028 годы согласно приложениям 1, 2, 3 к настоящему решению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9 635 053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1 369 928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33 862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22 587 тысяч тенге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8 208 676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11 033 061 тысяча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61 472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194 625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133 153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1 459 480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1 459 480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1 591 046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234 755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103 189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местному самоуправлению, бюджету, развитию малого и среднего предпринимательства, туризму, инновационному развитию, промышленности, строительству, транспорту, связи, энергетике, жилищно-коммунальному хозяйству, сельскому хозяйству и регулированию земельных отношений, охране окружающей среды, эффективному использованию природных ресурсов".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58-306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50-266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бюджете Райымбекского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2026-2028 годы"</w:t>
            </w:r>
          </w:p>
        </w:tc>
      </w:tr>
    </w:tbl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бюджет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столкнувшимся с трудными ситуациями из-за угрозы силы или проявления силы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 государственной политики на местном уровне в сфере жилищно-коммунального хозяйства и жилищного фонда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системы водоснабжения и водоотведения.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сельского хозяйства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поселков, сел, сельских округов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 и градостроительства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(неполностью использованных) целевых трансфертов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средств, выделенных из местного бюджета.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