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ee5c" w14:textId="353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Кеген, Кегенского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сельского округа Кегенского района Алматинской области от 21 мая 2026 года № 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Кеген, Кегенского сельского округа и на основании заключения ономастической комиссии Алматинской области от 11 июня 2025 года, 29 апреля 2026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Кеген Кегенского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"Сарсенбай Дауталиев";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"Бекен Сыбантаев";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"Нұрмұханбет Бегімбетов";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"Ибраймбай Жылгелдиев";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"Оразша Оңғарбеков";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"Арғынбек Буланбеков";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Е.С.Скаков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