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a526" w14:textId="adca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25 декабря 2025 года № 48-3 "О бюджете Карасайского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23 июня 2026 года № 57-3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Карасайского района "О бюджете Карасайского районана 2026-2028 годы" от 25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№48-3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2026-2028 годы, согласно приложениям 1, 2, 3 к настоящему решению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127 209 355тысяч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94 996 177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102280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1 613 222тысячи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30 497 676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132 336 833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97 226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242 200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144 974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224704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224704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займов4 564 816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займов222416 тысячитенге;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882 304 тысячи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 маслихата от "23-июня"2026 года № 57-3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Карасайского районного маслихата от 25 декабря 2025 года №48-3</w:t>
            </w:r>
          </w:p>
        </w:tc>
      </w:tr>
    </w:tbl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Карасайского района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127 209 355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94 996 177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30 866 822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12 615 232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3 347 287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3 347 287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5 079 870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5 079 870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54 831 915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53 682 655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Вознагражденияпокредитам, выданнымизгосударственногобюджета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Поступленияденеготпроведениягосударственныхзакупок, организуемыхгосударственнымиучреждениями, финансируемымиизгосударственногобюджета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Поступленияденеготпроведениягосударственныхзакупок, организуемыхгосударственнымиучреждениями, финансируемымиизгосударственногобюджета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налагаемыегосударственнымиучреждениями, финансируемымиизгосударственногобюджета, атакжесодержащимисяифинансируемымиизбюджета (сметырасходов) НациональногоБанкаРеспубликиКазахстан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налагаемыегосударственнымиучреждениями, финансируемымиизгосударственногобюджета, атакжесодержащимисяифинансируемымиизбюджета (сметырасходов) НациональногоБанкаРеспубликиКазахстан, заисключениемпоступленийоторганизацийнефтяногосектора, вовнебюджетныефонды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30 497 676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6 919 925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6 919 925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132 336 833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914 184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796 478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734 969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571 552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изнижестоящим бюджетам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3 463 777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559 124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559 124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559 124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2 683 322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2 683 322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243 577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232 805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2 064 127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221 331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201 331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12 702 873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7 411 024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6 760 229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303 559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6 456 670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589 910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410 797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4 127 823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4 127 823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336 577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3 791 246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1 164 026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1 164 026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922 026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933 156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509 177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509 177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509 177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143 675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193 316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156 997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10 659 791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10 542 593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10 542 593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10 471 140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5 110 622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3 207 505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3 207 505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917 483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2 290 022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1 903 117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1 903 117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1 823 627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изнижестоящим бюджетам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1 344 759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1 314 518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923 952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923 952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96 264 831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96 264 831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96 264 831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96 172 709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-5 224 704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5 224 704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