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3e981" w14:textId="523e9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29 декабря 2025 года № 49-3 "О бюджетах города, сельских округов Карасайского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20 марта 2026 года № 52-3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Карасайский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Карасайского районного маслихата "О бюджетах города, сельских округов Карасайского района на 2026-2028 годы" от 29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49-3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Каскелен Карасайского района на 2026-2028 годы согласно приложениям 1, 2, 3 к настоящему решению соответственно, в том числе на 2026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4 862 362 тысячи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4 727 605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134 757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4 926 129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63 767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63 767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63 767 тысяч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Жамбылского сельского округа Карасайского района на 2026-2028 годы согласно приложениям 4, 5, 6 к настоящему решению соответственно, в том числе на 2026 год в следующих объемах: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586 308 тысяч тенге, в том числе: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518 323 тысячи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67 985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593 714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7 406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7 406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7 406 тысяч тенге.";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Елтайского сельского округа Карасайского района на 2026-2028 годы согласно приложениям 7, 8, 9 к настоящему решению соответственно, в том числе на 2026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1 164 169 тысяч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1 086 831 тысяча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подажи основного капитала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77 338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1 169 330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5 161 тысяча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5 161 тысяча тенге, в тои числе: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5 161 тысяча тенге.";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сельского округа Жибек жолы Карасайского района на 2026-2028 годы согласно приложениям 10, 11, 12 к настоящему решению соответственно, в том числе на 2026 год в следующих объемах: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833 270 тысяч тенге, в том числе: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810 272 тысячи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22 998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839 248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 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5 978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5 978 тысяч тенге, в том числе: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5 978 тысяч тенге.";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Райымбекского сельского округа Карасайского района на 2026-2028 годы согласно приложениям 13, 14, 15 к настоящему решению соответственно, в том числе на 2026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1 598 417 тысяч тенге, в том числе: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1 591 429 тысяч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6 988 тысяч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1 610 134 тысячи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11 717 тысяч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11 717 тысяч тенге, в том числе: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11 717 тысяч тенге.";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Первомайского сельского округа Карасайского района на 2026-2028 годы согласно приложениям 16, 17, 18 к настоящему решению соответственно, в том числе на 2026 год в следующих объемах: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167 165 тысяч тенге, в том числе: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153 867 тысяч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13 298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171 173 тысячи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4 008 тысяч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4 008 тысяч тенге, в том числе: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4 008 тысяч тенге.";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Жандосовского сельского округа Карасайского района на 2026-2028 годы согласно приложениям 19, 20, 21 к настоящему решению соответственно, в том числе на 2026 год в следующих объемах: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388 130 тысяч тенге, в том числе: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372 130 тысяч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16 000 тысяч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388 134 тысяч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тысячи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тысячи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тысячи тенге.";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Умтылского сельского округа Карасайского района на 2026-2028 годы согласно приложениям 22, 23, 24 к настоящему решению соответственно, в том числе на 2026 год в следующих объемах: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719 152 тысячи тенге, в том числе: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664 314 тысяч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54 838 тысяч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719 616 тысяч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464 тысячи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464 тысячи тенге, в том числе: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464 тысячи тенге.";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Шамалганского сельского округа Карасайского района на 2026-2028 годы согласно приложениям 25, 26, 27 к настоящему решению соответственно, в том числе на 2026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803 151 тысяча тенге, в том числе: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802 851 тысяча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300 тысяч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807 856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4 705 тысяч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4 705 тысяч тенге, в том числе: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4 705 тысяч тенге.";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Иргелинского сельского округа Карасайского района на 2026-2028 годы согласно приложениям 28, 29, 30 к настоящему решению соответственно, в том числе на 2026 год в следующих объемах: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2 201 336 тысяч тенге, в том числе: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2 200 598 тысяч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0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738 тысяч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2 214 133 тысячи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12 797 тысяч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12 797 тысяч тенге, в том числе: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12 797 тысяч тенге.";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Айтейского сельского округа Карасайского района на 2026-2028 годы согласно приложениям 31, 32, 33 к настоящему решению соответственно, в том числе на 2026 год в следующих объемах: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430 637 тысяч тенге, в том числе: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364 333 тысячи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66 304 тысячи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435 793 тысячи тенге;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5 156 тысяч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5 156 тысяч тенге, в том числе: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5 156 тысяч тенге.";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Карасайского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марта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2026 года № 52-3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49-3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Каскелен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4 862 362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4 727 605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3 553 320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3 553 320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4 926 129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4 470 757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4 470 757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4 470 757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3 052 468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-63 767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марта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года №49-3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Жамбылского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- 7 406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Карасайского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20 марта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2026 года № 52-3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49-3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Елтайского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1 169 330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-5 161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Карасайского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20 марта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2026 года № 52-3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49-3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сельского округа Жибек жолы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-5 978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Карасайского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20 марта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2026 года № 52-3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49-3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Райымбекского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1 598 417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1 610 134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-11 717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Карасайского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20 марта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2026 года № 52-3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года № 49-3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Первомайского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-4 008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7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Карасайского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20 марта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2026 года № 52-3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49-3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Жандосовского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388 130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372 130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марта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Карасайского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29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года № 49-3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Умтылского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марта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года № 49-3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Шамалганского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-4 705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марта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49-3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Иргелинского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2 201 336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1 746 241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1 746 241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2 069 196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2 069 196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2 069 196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-12 797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Карасайского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20 марта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2026 года № 52-3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49-3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Айтейского сельского округа на 2026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-5 156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(использования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