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c46f" w14:textId="964c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25 декабря 2025 года № 48-3 "О бюджете Карасайского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17 марта 2026 года № 51-3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Карасайского района "О бюджете Карасайского района на 2026-2028 годы" от 25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№48-3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2026-2028 годы, согласно приложениям 1, 2, 3 к настоящему решению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119 589 197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95 379 926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288 189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2 320 642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21 600 440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120 394 059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97 226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242 200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144 974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902 088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902 088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242 200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222 416 тысячи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882 304 тысячи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Карасайского районного маслихата от "17" марта 2026 года № 51-3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Карасайского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48-3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КатегорииНаименование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119 589 197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95 379 926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28 166 822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11 315 232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16 851 590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4 699 870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4 699 870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61 642 951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60 493 691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2 320 642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2 319 187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2 319 187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21 600 440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11 758 964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11 758 964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7 534 363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7 534 363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2 307 113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2 307 113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120 394 059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823 603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706 497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649 329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522 870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изнижестоящим бюджетам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 с тприватизационная деятельность и регулирование споров, связанных с этим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3 495 573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2 755 118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2 755 118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118 937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315 373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2 064 127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181 331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181 331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8 968 054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3 632 279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3 072 051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303 559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2 768 492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560 228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399 115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4 128 482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4 128 482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376 577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3 751 905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1 207 293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1 207 293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1 018 293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933 156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509 177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509 177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509 177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членов сборных команд района (города областного значения) по различным видам спорта и их участие в областных спортивных соревнованиях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193 316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156 997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155 643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2 491 914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2 376 816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2 376 816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2 307 113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5 220 610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3 322 960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3 322 960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919 096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2 403 864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1 897 650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1 897 650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1 823 627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изнижестоящим бюджетам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1 253 810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1 226 569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302 617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302 617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923 952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923 952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742 522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742 522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742 522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742 522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96 264 831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96 264 831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96 264 831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96 172 709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-902 088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