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0d4722" w14:textId="70d472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"Отдел сельского хозяйства Карасайского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Карасайского района Алматинской области от 11 сентября 2026 года № 311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статьями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Законом Республики Казахстан "О местном государственном управлении и самоуправлении в Республике Казахстан", статьями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124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ответственном обращении с животными", постановлением Правительства Республики Казахстан от 1 сентября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некоторых вопросах организации деятельности государственных органов и их структурных подразделений", акимат Карасайского района ПОСТАНОВЛЯЕТ: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государственного учреждения "Отдел сельского хозяйства Карасайского района"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"Отдел сельского хозяйства Карасайского района" (С.Жаркымбаев) в установленном порядке провести государственную регистрацию Положения в территориальных уполномоченных органах.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Карасайского района А. Жандосова.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Қарасай ауданы әкімдігінің 2026 жылғы "____" _________ №________қаулысымен бекітілген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 акимата Карасайского районаот от "___" _______ 2026 года №______________________</w:t>
            </w:r>
          </w:p>
        </w:tc>
      </w:tr>
    </w:tbl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"Қарасай ауданының ауыл шаруашылығы бөлімі" мемлекеттік мекемесі туралы ЕРЕЖЕСІ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ПОЛОЖЕНИЕ Государственного учреждении "Отдел сельского хозяйства Карасайского района"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 акимата Карасайского района от "___" _____ 2026 года №____</w:t>
            </w:r>
          </w:p>
        </w:tc>
      </w:tr>
    </w:tbl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ПОЛОЖЕНИЕ о государственном учреждении "Отдел сельского хозяйства Карасайского района"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положения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сельского хозяйства Карасайского района" (далее – Отдел) является государственным органом Республики Казахстан, осуществляющим руководство в сфере сельского хозяйства в соответствии с законодательством Республики Казахстан на территории Карасайского района.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не имеет ведомств.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является юридическим лицом в организационно-правовой форме государственного учреждения, имеет печати с изображение Государственного Герба Республики Казахстан и штампы со своим наименованием на государственном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вступает в гражданско-правовые отношения от собственного имени.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Отдел по вопросам своей компетенции в установленном законодательством порядке принимает решения, оформляемые приказами руководителя Отдела и другими актами, предусмотренным законодательством Республики Казахстан. 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Отдела утверждаются в соответствии с действующим законодательством.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учреждения на государственном языке: Государственное учреждение "Отдел сельского хозяйства Карасайского района".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Местонахождение юридического лица: индекс 040900, Республика Казахстан, Алматинская область, Карасайский район, город Каскелен, улица Абылайхана, № 213.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Настоящее Положение является учредительным документом Отдела.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Отдела осуществляется из местного бюджета.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Отделу запрещается вступать в договорные отношения с субъектами на предмет выполнения обязанностей, являющихся полномочиями Отдела.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Задачи и полномочия государственного органа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Задачи: реализация на территории Карасайского района, функции государственного управления в сфере сельского хозяйства.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Полномочия: 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необходимую в своей деятельности информацию от государственных органов и иных организаций;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подготовка проектов правовых актов акима, акимата района, относящихся к компетенции отдела;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служебных документов, писем, обращений юридических и физических лиц, организация приема граждан по личным вопросам;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иных прав и обязанностей в пределах своей компетенции в соответствии с законодательством Республики Казахстан;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обеспечения продовольственной безопасности Карасайского района;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устойчивого экономического и социального развития агропромышленного комплекса;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предложений о совершенствовании мер по финансированию и кредитованию субъектов частного предпринимательства;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создание условий для равноправного развития всех форм хозяйствования;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создание экономических условий производства конкурентоспособной сельскохозяйственной продукции и продуктов ее переработки;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качественное ведение государственных услуг, оказываемых сельским хозяйством в соответствии с Законом Республики Казахстан "О государственных услугах";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устойчивого экономического и социального развития агропромышленного комплекса;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рационального и эффективного функционирования аграрного сектора в соответствии с подпунктом 5) статьи 31 Закона Республики Казахстан "О местном государственном управлении и самоуправлении";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9) осуществляет иные права и обязанности в пределах своей компетенции в соответствии с действующим законодательством Республики Казахстан;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управление пастбищами по району обеспечение постоянного утверждения плана по их использованию один раз в два года и осуществление рационального использования пастбищ;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Функции: 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государственной поддержки субъектов агропромышленного комплекса в соответствии с законодательством Республики Казахстан и другими нормативными правовыми актами в данной сфере;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мониторинга развития сельских территорий;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сбора оперативной информации в области агропромышленного комплекса и сельских территорий и предоставление ее местному исполнительному органу (акимату) области;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ведение учета запасов продовольственных товаров в Карасайском районе и представление отчетности в местные исполнительный орган (акимат) области;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разработка экономических и социальных программ развития агропромышленного комплекса и сельских территорий;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предоставление бюджетной заявки на соответствующий финансовый год с предусмотрением необходимых объемов финансирования мероприятий в сфере агропромышленного комплекса и сельских территорий;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определяют места, в которых запрещены выгул домашних животных либо нахождение с животными с иной целью, а также при необходимости оборудуют места для выгула домашних животных;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организуют информационное обеспечение деятельности приютов для животных и социальную рекламу, направленную на передачу животных новым владельцам, розыск владельцев потерявшихся животных, информирование о необходимости стерилизации домашних животных;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организуют меры экстренного реагирования в соответствии с правилами отлова, временного содержания и умерщвления животных;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организуют регулирование численности бродячих животных;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функции, предусмотренные законодательством Республики Казахстан.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деятельности государственного органа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Руководство Отделом осуществляется первым руководителем, который несет персональную ответственность за выполнение возложенных на Отдел задач и осуществление им своих функций. 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руководитель Отдела назначается на должность и освобождается от должности в соответствии с законодательством Республики Казахстан.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Отдела: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назначает на должности и освобождает от должностей сотрудников отдела в соответствии с законодательством Республики Казахстан;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распределение функциональных обязанностей и полномочий между работниками Отдела;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налагает дисциплинарные взыскания и стимулирует работников отдела в порядке, установленном законодательством Республики Казахстан;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пределах своей компетенции издает приказы;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представляет интересы Отдела в государственных органах и иных организациях;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управляет имуществом, финансовыми средствами Отдела, открывает и закрывает в банковских учреждениях счета, совершает по ним финансовые операции, подписывает финансовые документы, обеспечивает соблюдение финансовой и учетной дисциплины;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несет дисциплинарную ответственность за неисполнение или ненадлежащее исполнение должностных обязанностей по предупреждению совершения коррупционных правонарушений подчиненными сотрудниками;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в пределах своей компетенции осуществляет иные полномочия в соответствии с законодательством. 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Исполнение полномочий первого руководителя Отдела в период его отсутствия осуществляется лицом, его замещающим в соответствии с действующим законодательством. 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Имущество государственного органа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Имущество, закрепленное за Отделом, относится к коммунальной собственности.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Реорганизация и упразднение государственного органа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Реорганизация и упразднение Отдела осуществляется в соответствии с законодательством Республики Казахстан.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не имеет подведомственных организаций.</w:t>
      </w:r>
    </w:p>
    <w:bookmarkEnd w:id="7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