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fd4b" w14:textId="3eaf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Карасайском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30 июня 2026 года № 216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Карасайской районной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Карасайского района" в установленном действующим законодательством Республики Казахстан порядке обеспечить;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решение в Республиканское государственное предприятие на праве хозяйственного ведения "Институт законодательство и правовой информации Республики Казахстан" Министерство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решение на интернет-ресурсе акимата Карасайского района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курирующего заместителя акима Карасайского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___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июня 2026 года № 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216, возле здания государственного учреждения "Отдела занятости и социальных программ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А. Асқарова и Н. Бердіқұлова, возле базара "Жер 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40, напротив здания коммунального государственного казенного предприятие "Районный дом культуры" акимата Карасайского района" государственного учреждения "Отдел внутренней политики, культуры, развития языков и спорта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3в, напротив здания частного магазина "Алтын таға"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Сәукеле, 16в, перед зданием частного продуктового магазина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153, возле здания торгового дома "Даму"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Байғазиева, 153, возле здания лечебно-оздоровительного комплекса "Рахат-Resort"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Қарлығаш, возле многоквартирного дома,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 Абылайхана 1Б, КГУ "Комфортная школа города Каскелен"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 Кайназар батыра 34, Каскеленский технический колледж им. С. Жандосова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 Жангозина 13А, Каскеленский гуманитарно-технический колледж.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Ж. Дүйсекова и Д. Қонаева, напротив здания частного магазина "Кенже"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Карасай батыра и С. Датова, напротив здания частного магазина "Самал"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Карасу и Ордабасы (новая казахская средняя школа)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Байжарасов и Жибек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Д. Қонаева и С. Шалғынбая, возле здания частного магазина "Райхан"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Самал, 95 Б, возле здания коммунального государственного учреждения "Средняя школа имени Б. Момышулы" отдела образования Карасайского района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Б. Ашекеева и С. Көпбаева, возле здания частного магазина "Арай"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Наурыз, 4, возле здания коммунального государственного учреждение "Средняя школа имени Б. Косынова с дошкольным мини центром" государственного учреждени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8В, возле здания государственного учреждения "Аппарат акима Айтейского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Омирзак, рядом с разделительной дорогой коттеджных городков Омирзак 1 и Омирзак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Райымбек, 2А, возле здания коммунального государственного учреждение "Средняя школа села Енбекши"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Береке, 52, возле здания коммунального государственного учреждение "Средняя школа Уштерек"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68, напротив здания государственного учреждения "Аппарат акима Иргелинского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"Асыл Арман", расположенный возле многоэтажного дома №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Конаев и Ақжол (супермаркет "Береке")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Қожабекова, 1, возле здания коммунального государственного предприятия на праве хозяйственного ведения "Карасайская клиническая многопрофильная центральная районная больница" государственного учреждения "Управление здравоохранения Алматинской области" " Врачебная амбулатория села Коксай"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Кожабекова и Наурызбай батыра (школа им. М. Маметовой)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Ақниет, 24, расположенный вдоль дороги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Шамалган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47, возле здания государственного учреждения "Аппарат акима Шамалганского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Әділбекова, 1, возле здания государственного казенного коммунального предприятия "Ушконырского колледжа водного хозяйства"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Рысқұлова, 58, возле здания коммунального государственного учреждения "Средняя школа села Шамалган"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54, возле здания филиала №2 "Дома культуры села Шамалган" коммунального государственного казенного предприятия "Районный дом культуры акима Карасайского района" государственного учреждения "Отдел внутренней политики, культуры, развития языков и спорта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83, возле здания государственного казенного коммунального предприятия "Многопрофильного колледжа профессионального обучения" государственного учреждения "Управление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 Жибек жолы 158/А, "Атамекенский историко-культурный центр"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 Жибек жолы 166, "Детско-юношеская спортивная школа “Ушконыр"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Жандосово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Ардагерлер, 17, возле здания государственного учреждения "Аппарата акима Жандосовского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Б. Темірбекова и Райымбека, перед филиалом АО "Казпочта" сельское отделение почтовый связи Жандосово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69А, возле здания коммунального государственного учреждение "Средняя школа села Шалкар"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Абая и Жамбыла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Абая и Жамбыла, перед филиалом АО "Казпочта" сельское отделение почтовый связи Шалкар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Райымбек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Байтурсынова, 13, напротив здания государственного учреждения "Аппарат акима Райымбекского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Мақатаева, 30, напротив здания коммунального государственного учреждения "Средняя школа села Абая"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Алтынсарина, 300, напротив здания коммунального государственного учреждения "Средняя школа имени М. Габдуллина"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 Алатау 23Б, школа №2 села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Кыргауылды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Інкәрбекова, 49, напротив здания коммунального государственного учреждения "Средняя школа имени Константина Ушинского"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Наурыз, 4, напротив здания коммунального государственного учреждения "Начальная школа села Булакты"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Алтынсарина, 300, возле здания частной школы "AiSaf"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Көктем 1, "Комфортная школа в селе Долан"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Наурыз, 1, напротив здания "Казахского научно-исследовательского института картофельного и овощного хозяйства"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Бекболат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без номера, возле частного магазина "Айдар"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Бәсібекова, 8, перед филиалом АО "Казпочта" сельское отделение почтовый связи Алмалыбак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 Абирова 16, "Комфортная школа в селе Жалпаксай"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М. Ерлепесова и О. Шегебаева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7, возле здания филиала №3 "Дома культуры села Мерей" коммунального государственного казенного предприятия "Районный дом культуры акима Карасайского района" государственного учреждения "Отдел внутренней политики, культуры, развития языков и спорта Карасайского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3, перед филиалом АО "Казпочта" сельское отделение почтовый связи Кольди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Сарбасова, 4, возле здания государственного учреждения "Аппарата акима Умтылского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Б. Тамабаева и Ж. Бабаева, возле здания частного магазина "Жетысу"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40в, возле здания коммунального госудраственного учреждения "Средняя школа села Береке"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40, перед зданием коммунального государственного учреждения "Средней школы имени Б.Тамабаева"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Ақымжанова, 16, перед зданием коммунального государственного учреждения "Средней школы села Кокозек"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Сүінбая, 203, напротив здания коммунального государственного учреждения "Средней школы имени О. Исаева"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Жармухамбет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23, перед зданием коммунального государственного учреждения "Средней школы села Жармухамбет"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058, стр. 834, "Комфортная школа в селе Ельтай"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24, напротив здания коммунального государственного учреждения "Средняя школа имени Жамбыла" государственного учреждения "Отдела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Ақсай, 40, напротив здания коммунального государственного учреждения "Средняя школа №2 села Жамбыл" государственного учреждения "Отдела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Кошмамбет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Маметовой, 2А, напротив здания коммунального государственного учреждения "средняя школа имени К.Кошмамбетова" государственного учреждения "отдела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Тегіса, 14, напротив здания коммунального государственного учреждения "Средняя школа села Улан" государственного учреждения "Отдела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Саламатова, 1Г, напротив здания коммунального государственного учреждения "Средняя школа села Батан" государственного учреждения "Отдела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Саламатова, 1а, напротив здания коммунального государственного учреждения на праве хозяйственного ведения "Карасайская центральная районная больница" сельская врачебная амбулатория "Батан"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 № 345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Карасайском районе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городу Каскелен: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Каскелен, улица Умрали, № 84, актовый зал средней школы имени Белинского;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Каскелен, улица Алимкулова, № 86, актовый зал средней школы имени Пушкина;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Каскелен, улица Байгазиева, № 91, актовый зал средней школы имени Байжанова;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Каскелен, улица Барибаева, № 48, актовый зал средней школы имени Керимбекова;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Каскелен, улица Жангозина, № 48, актовый зал средней школы имени Сатпаева.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город Каскелен, 203 учетный квартал, земельный участок 1394/1, актовый зал школы-гимназии имени Б. Сокпакбаева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город Каскелен, ул. Абылайхана, 46, актовый зал "Комфортной школы города Каскелен"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Айтейскому сельскому округу: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Айтей, улица Наурыз № 4, актовый зал средней школы имени Косынова;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Енбекши, улица Райымбека, № 2, актовый зал средней школы Енбекши.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Айтей, микрорайон Омырузак, 69Б, актовый зал средней школы Омырузак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Ельтайскому сельскому округу: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Береке, улица Алтынсарина, № 1, актовый зал средней школы имени Бейсебаева.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Кокозек, ул. Тасбогет, 3, актовый зал "Комфортной школы села Кокозек"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Ельтай, квартал 658, строительный участок 834, актовый зал "Комфортной школы села Ельтай"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Жамбылскому сельскому округу: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Жамбыл, улица Жамбыла, № 24, актовый зал средней школы имени Жамбыла;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Кошмамбет, улица Маметовой, № 2 а, актовый зал средней школы имени Кошмамбетова;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Улан, улица Тегиса, № 14, актовый зал средней школы Улан.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Кошмамбет, ул. Шаган, 58/1, актовый зал "Комфортной школы села Кошмамбет".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сельскому округу Жибек жолы: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Жибек жолы, улица Карасу, № 110 а, актовый зал новой казахской средней школы на станций Шамалган;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Жибек жолы, улица Кунаева, № 2, актовый зал средней школы имени Алтынсарина;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Жибек жолы, улица Дуйсекова, № 42 а, актовый зал казахской средней школы села Жибек жолы;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Турар, улица Копбаева, № 21, актовый зал средней школы имени Байсалбаева;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Кольащы, улица Байжарасова, № 2, актовый зал средней школы имени Барибаева.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Жандосовскому сельскому округу: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Жандосово, улица Темирбекова, № 16, актовый зал средней школы имени Жандосова.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Шалкар, 4 квартал, 69А, актовый зал средней школы села Шалкар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Иргелинскому сельскому округу: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Иргели, улица Кунаева, № 80, зал сельского дома культуры;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Коксай, улица Наурызбая, № 108, актовый зал средней школы имени Маметовой.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Кокcай, ул. Наурызбай батыра 109/1, актовый зал образовательного центра "Aqyldy_bala"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Кемертоган, ул. МТФ-2, 25, актовый зал "Комфортной школы села Кемертоган"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Первомайскому сельскому округу: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Бекболат, улица Мектеп, № 2, актовый зал средней школы 1 Мая.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Кайнар, ул. Л. Бобровой, 3, актовый зал средней школы Кайнар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Райымбекскому сельскому округу: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Райымбек, улица Туркестан, № 4, актовый зал средней школы имени Азербаева;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Абай, улица Алтынсарина, № 130, актовый зал средней школы имени Габдуллина;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Абай, улица Макатаева, № 30, актовый зал средней школы села Абай;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Кыргауылды, улица Наурыз, № 49 а, актовый зал Кыргауылдинской казахской средней школы;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Кыргауылды, улица Инкарбекова, № 49, актовый зал средней школы имени Ушинского.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село Долан, ул. Көктем, 1, актовый зал "Комфортной школы села Долан"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село Абай, ул. Алатау, 23Б, актовый зал средней школы №2 села Абай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Умтылскому сельскому округу: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Алмалыбак, улица Хабибуллина № 9, актовый зал средней школы-гимназии имени Аль-Фараби;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Мерей, улица Мектеп № 1, актовый зал средней школы имени Макаренко.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селоАлмалыбак, ул. И. Абирова, 16, актовый зал "Комфортной школы села Жалпаксай"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Шамалганскому сельскому округу: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Шамалган, улица Отеген батыра, № 40, актовый зал средней школы имени М. Ауэзова;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Шамалган, улица Жибек жолы, № 83, актовый зал средней школы имени Карасай батыра.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Шамалган, ул. Т. Рыскулова, 58А, актовый зал средней школы села Шамалган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с. Шамалган, ул. Жибек жолы, 76, актовый зал многопрофильного специализированного колледжа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