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b597" w14:textId="b2ab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Карасайского района от 9 июня 2026 года № 186 "Об утверждении коэффициента зонирования, учитывающего месторасположение объекта налогообложения в населенном пункте по Карасайскому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19 июня 2026 года № 201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Карасайского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Карасайского района Алматинской области от 9 июня 2026 года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коэффициента зонирования, учитывающего месторасположение объекта налогообложения в населенном пункте по Карасайскому району"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поостановления возложить на заместителя акима района Сейдакматова 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