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90bcb2" w14:textId="290bcb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признание утратившим силу некоторых решений акима Карасайского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Карасайского района Алматинской области от 28 августа 2026 года № 8</w:t>
      </w:r>
    </w:p>
    <w:p>
      <w:pPr>
        <w:spacing w:after="0"/>
        <w:ind w:left="0"/>
        <w:jc w:val="both"/>
      </w:pPr>
      <w:bookmarkStart w:name="z6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статьи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аким Карасайского района РЕШИЛ: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утратившими силу некоторые решения акима Карасайского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возложить на руководителя аппарата акима Карасайского района.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решения вступает в силу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Естенов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 акима Карасайского района от "_____" июля 2026 года № ___ "О признание утратившим силу некоторых решений акима Карасайского района"</w:t>
            </w:r>
          </w:p>
        </w:tc>
      </w:tr>
    </w:tbl>
    <w:bookmarkStart w:name="z12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решений акима Карасайского района, признанных утратившими силу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Решение акима Карасайского района от 22 августа 2025 года № 2 "О внесении изменения в решение акима Карасайского района от 20 марта 2025 года </w:t>
      </w:r>
      <w:r>
        <w:rPr>
          <w:rFonts w:ascii="Times New Roman"/>
          <w:b w:val="false"/>
          <w:i w:val="false"/>
          <w:color w:val="000000"/>
          <w:sz w:val="28"/>
        </w:rPr>
        <w:t>№1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образовании избирательных участков для проведения голосования и подсчета голосов по Карасайскому району".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Решение акима Карасайского района от 29 января 2026 года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изменения в решение акима Карасайского района от 20 марта 2025 года №1 "Об образовании избирательных участков для проведения голосования и подсчета голосов по Карасайскому району".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Решение акима Карасайского района от 4 мая 2026 года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изменения в решение акима Карасайского района от 20 марта 2025 года №1 "Об образовании избирательных участков для проведения голосования и подсчета голосов по Карасайскому району".</w:t>
      </w:r>
    </w:p>
    <w:bookmarkEnd w:id="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