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e964f" w14:textId="52e964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акима Карасайского района от 20 марта 2025 года № 1 "Об образовании избирательных участков для проведения голосования и подсчета голосов в Карасайском районе"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Карасайского района Алматинской области от 4 мая 2026 года № 3. Утратило силу решением акима Карасайского района Алматинской области от 28 августа 2026 года № 8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Сноска. Утратило силу решением </w:t>
      </w:r>
      <w:r>
        <w:rPr>
          <w:rFonts w:ascii="Times New Roman"/>
          <w:b w:val="false"/>
          <w:i/>
          <w:color w:val="000000"/>
          <w:sz w:val="28"/>
        </w:rPr>
        <w:t>акима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Карасайского</w:t>
      </w:r>
      <w:r>
        <w:rPr>
          <w:rFonts w:ascii="Times New Roman"/>
          <w:b w:val="false"/>
          <w:i/>
          <w:color w:val="000000"/>
          <w:sz w:val="28"/>
        </w:rPr>
        <w:t xml:space="preserve"> района </w:t>
      </w:r>
      <w:r>
        <w:rPr>
          <w:rFonts w:ascii="Times New Roman"/>
          <w:b w:val="false"/>
          <w:i/>
          <w:color w:val="000000"/>
          <w:sz w:val="28"/>
        </w:rPr>
        <w:t>Алматинской</w:t>
      </w:r>
      <w:r>
        <w:rPr>
          <w:rFonts w:ascii="Times New Roman"/>
          <w:b w:val="false"/>
          <w:i/>
          <w:color w:val="000000"/>
          <w:sz w:val="28"/>
        </w:rPr>
        <w:t xml:space="preserve"> области от 28.08.2026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Карасайского района РЕШИЛ: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акима Карасайского района от 20 марта 2025 года </w:t>
      </w:r>
      <w:r>
        <w:rPr>
          <w:rFonts w:ascii="Times New Roman"/>
          <w:b w:val="false"/>
          <w:i w:val="false"/>
          <w:color w:val="000000"/>
          <w:sz w:val="28"/>
        </w:rPr>
        <w:t>№1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образовании избирательных участков для проведения голосования и подсчета голосов по Карасайскому району" (зарегистрировано в Реестре государственной регистрации нормативных правовых актов под № 6228-05), следующие изменения и дополнения: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к указанному решению дополнить следующим избирательным участком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Избирательный участок № 1064 (закрытый)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село Кошмамбет, учетный квартал, 636 строение 1051, здание государственного учреждения "Специальный приемник для лиц, подвергнутых административному аресту, отдела полиции города Алатау Департамента полиции Алматинской области".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"аппарата акима Карасайского района" в установленном действующим законодательством Республики Казахстан порядке обеспечить: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решение в Республиканское государственное предприятие на праве хозяйственного ведения "Институт законодательство и правовой информации Республики Казахстан" Министерство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официального опубликования настоящего решения обеспечить его размещение на интернет-ресурсе акимата Карасайского района.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Карасайского района.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