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9f42" w14:textId="00c9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25 июня 2026 года № 183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Илийской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в Илийском районе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сельскому округу Отеген батыр: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микрорайон "Арман", улица Шугыла, № 22а, стенд возле магазина "Арман";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Отеген батыр, микрорайон Гульдер, улица Ш. Кулымбаева, № 25/1, стенд возле магазина "Әдемі";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Карасу, улица Рыскулова, № 105, стенд возле магазина "Санри";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Отеген батыр, улица Рахымбаева, № 36Б, стенд возле районного Дома культуры имени Н. Тлендиева;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Д. Конаева, № 92, стенд возле здания товарищества с ограниченной ответственностью "Байсерке Агро";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Байсерке, улица Бейбитшилик, № 14 б, стенд возле здания гимназии № 28;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с. Байсерке, улица Бейбитшилик, № 14 в, стенд расположенный по данному адресу;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Байсерке, улица Аркабая, № 68 А, стенд возле здания филиала акционерного общества "Казпочта";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Али, стенд возле остановки по улице Е. Беделбаева.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Караойскому сельскому округу: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стенд на пересечении улиц Отарбаева и Тын дала;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Н. Тлендиева, стенд на пересечении улиц Арман и А. Исаева;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Косозен, ул. Жильникова, № 89, стенд возле магазина "Кошалко".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сельскому округу Байкент: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Байкент, стенд расположенный на пересечении улиц Ю. Гагарина и Бейбитшилик.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Аксай: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Аксай, улица Достык, № 10, стенд возле здания дома культуры;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Жаугашты, улица Абая, № 15, стенд возле магазина "Алишер";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Екпинди, улица Наурызбай батыра, № 24, стенд расположенный по данному адресу.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сельскому округу Аскар Токпанова: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Аскар Токпанов, стенд на пересечении улиц Сейдалиева и Кисанова;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Жайнак, улица К. Кушелекова, № 57, стенд возле магазина "Мухамеджанов".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Ащибулакскому сельскому округу: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 Туймебаева, улица Тауелсиздик, № 150, стенд возле магазина "Диана";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Коккайнар, улица Астана, № 14, стенд возле магазинов "Уашпаев" и "Береке";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Толе би, улица М. Маметовой, № 36, стенд возле здания сельского фельдшерского пункта;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Жапек батыр, улица К. Алтаева, № 42, стенд возле здания сельского ветеринарного пункта.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Куртинскому сельскому округу: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стенд расположенный на пересечении улиц Д. Конаева и Ж. Барибаева.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поселку Боралдай: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микрорайон "Водник-1", стенд на пересечении улиц Алатау и Абылай хана;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Боралдай, улица Космонавтов, № 96, стенд возле магазина "Асем";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Боралдай, улица Аэродромная, № 96, стенд возле магазина "Удобный".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 договорной основе для проведения встреч с избирателями в Илийском районе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сельскому округу Отеген батыр: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улица Титова, № 16, актовый зал средней школы №7.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Отеген батыр, улица Ажимуратова, № 12, актовый зал средней школы № 13.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Карасу, улица Рыскулбекова, № 38, актовый зал лицея № 24.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Бейбитшилик, № 14 б, актовый зал гимназий № 28.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Али, улица Бухар жырау, № 2, актовый зал средней школы № 22.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Караойскому сельскому округу: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улица Бейбитшилик, № 9, сельский дом культуры.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Косозен, улица Абая, № 1, актовый зал средней школы № 14.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Нургиса Тилендиева, улица Алматы № 32, актовый зал средней школы № 26 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сельскому округу Байкент: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Байкент, "3-микрорайон", № 13, районный дом культуры.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Аксай: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Аксай, улица Достык, №10, сельский дом культуры.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Екпинди, улица Кобылан батыра, № 45, актовый зал средней школы № 48, имени Т. Айбергенова.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Жаугашты, улица Абая, № 3, актовый зал средней школы № 27.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сельскому округу Аскар Токпанова: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Аскар Токпанов, улица Б. Сейдалиева, № 117, актовый зал средней школы № 42.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Жайнак, улица Школьная, № 4, актовый зал средней школы № 31.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Ащибулакскому сельскому округу: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Мухаметжана Туймебаева, улица Молдагулова, № 14, актовый зал средней школы № 19.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Жапек батыра, улица К. Алтаева, № 138 А, актовый зал средней школы № 31.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Коккайнар, улица Байтерек, № 97 А, актовый зал средней школы № 44.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Толе би, улица А. Карсакбаева, № 16 А, актовый зал средней школы № 37.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Куртинскому сельскому округу: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улица Д. Кунаева, № 31, сельский дом культуры.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поселку Боралдай: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улица Бостанова, № 1, актовый зал средней школы № 17.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Боралдай, улица Аэродромная, № 4 Г, актовый зал средней школы № 23.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Боралдай, улица Байзакова, № 59, актовый зал средней школы № 40.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