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de45" w14:textId="047d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Каракемер Каракемерского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Каракемерского сельского округа Енбекшиказахского района Алматинской области от 28 мая 2026 года № 05-02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Каракемерского сельского округа Енбекшиказахского района и на основании заключения областной ономастической комиссии от 29 апреля 2026 года, аким Каракемерского сельского округа Енбекшиказахского района Алматинской области ПРИНЯЛ РЕШЕНИЕ: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"Нуртай Мендиев", расположенную в селе Каракемер Каракемерского сельского округа Енбекшиказахского района, в улицу "Аманбаев Акан".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Каракемерского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