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8117d" w14:textId="d6811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в села Ж. Кайыпова и селе Казахстан Казахстанского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Казахстанского сельского округа Енбекшиказахского района Алматинской области от 02 июня 2026 года № 03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"Об административно-территориальном устройстве Республики Казахстан", с учетом мнения населения Казахстанского сельского округа Енбекшиказахского района и на основании заключения областной ономастической комиссии от 29 апреля 2026 года, аким Казахстанского сельского округа Енбекшиказахского района Алматинской области ПОСТАНОВЛЯЮ: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безымянные улицы села Ж. Кайыпова Казахстанского сельского округа Енбекшиказахского района следующим образом: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улицу "Проектируемая-3" – в улицу имени "Жаугашев Кайырбай";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улицу "Проектируемая-1" – в улицу имени "Жылкыбай Беркимбайулы";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улицу "Проектируемая-4" – в улицу имени "Курманкулов Махан";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улицу "Проектируемая-9" – в улицу имени "Сарбасов Гумар";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а также безымянную улицу в селе Казахстан переименовать в улицу имени "Оразов Даукен".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оставляю за собой.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Казахстанского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С.Алдибеков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