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190d3a" w14:textId="9190d3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оказания социальной помощи, установления ее размеров и определения перечня отдельных категорий нуждающихся граждан Енбекшиказахского района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Енбекшиказахского районного маслихата Алматинской области от 28 мая 2026 года № VIII-62-279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2-3)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6 Закона Республики Казахстан "О местном государственном управлении и самоуправлении в Республике Казахстан", Законом Республики Казахстан "О ветеранах" и постановлением Правительства Республики Казахстан от 30 июня 2023 года </w:t>
      </w:r>
      <w:r>
        <w:rPr>
          <w:rFonts w:ascii="Times New Roman"/>
          <w:b w:val="false"/>
          <w:i w:val="false"/>
          <w:color w:val="000000"/>
          <w:sz w:val="28"/>
        </w:rPr>
        <w:t>№ 523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Типовых правил оказания социальной помощи, установления размеров и определения перечня отдельных категорий нуждающихся граждан" Енбекшиказахский районный маслихат РЕШИЛ: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Правила оказания социальной помощи, установления ее размеров и определения перечня отдельных категорий нуждающихся граждан Енбекшиказахского района согласно приложению настоящего решения.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решения возложить на заместителя акима Енбекшиказахского района Сарабекову Е.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Ахметов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Енбекшиказахского районного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28 мая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VIII-62-279</w:t>
            </w:r>
          </w:p>
        </w:tc>
      </w:tr>
    </w:tbl>
    <w:bookmarkStart w:name="z1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оказания социальной помощи, установления ее размеров и определения перечня отдельных категорий нуждающихся граждан Енбекшиказахского района</w:t>
      </w:r>
    </w:p>
    <w:bookmarkEnd w:id="4"/>
    <w:bookmarkStart w:name="z1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"/>
    <w:bookmarkStart w:name="z1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оказания социальной помощи, установления размеров и определения перечня отдельных категорий нуждающихся граждан Енбекшиказахского района (далее – Правила) разработаны в соответствии с Социальным кодексом Республики Казахстан, Законом Республики Казахстан "О ветеранах", Постановлением Правительства Республики Казахстан от 30 июня 2023 года </w:t>
      </w:r>
      <w:r>
        <w:rPr>
          <w:rFonts w:ascii="Times New Roman"/>
          <w:b w:val="false"/>
          <w:i w:val="false"/>
          <w:color w:val="000000"/>
          <w:sz w:val="28"/>
        </w:rPr>
        <w:t>№ 523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Типовых правил оказания социальной помощи, установления размеров и определения перечня отдельных категорий нуждающихся граждан" (далее – Типовые правила) и определяют порядок оказания социальной помощи, установления размеров и определения перечня отдельных категорий нуждающихся граждан Енбекшиказахского района.</w:t>
      </w:r>
    </w:p>
    <w:bookmarkEnd w:id="6"/>
    <w:bookmarkStart w:name="z1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термины и понятия, которые используются в настоящих Правилах:</w:t>
      </w:r>
    </w:p>
    <w:bookmarkEnd w:id="7"/>
    <w:bookmarkStart w:name="z2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Государственная корпорация "Правительство для граждан" (далее – Государственная корпорация) –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обеспечения оказания комиссия, создаваемая решением акима города республиканского значения, столицы, государственных услуг в электронной форме;</w:t>
      </w:r>
    </w:p>
    <w:bookmarkEnd w:id="8"/>
    <w:bookmarkStart w:name="z2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специальная комиссия – комиссия, создаваемая решением акима города республиканского значения, столицы, района (города областного значения), по рассмотрению заявления лица (семьи), претендующего на оказание социальной помощи отдельным категориям нуждающихся граждан;</w:t>
      </w:r>
    </w:p>
    <w:bookmarkEnd w:id="9"/>
    <w:bookmarkStart w:name="z2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социальная помощь – помощь, предоставляемая МИО в денежной или натуральной форме отдельным категориям нуждающихся граждан (далее – получатели), а также к праздничным дням и памятным датам;</w:t>
      </w:r>
    </w:p>
    <w:bookmarkEnd w:id="10"/>
    <w:bookmarkStart w:name="z2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уполномоченный орган по оказанию социальной помощи – местный исполнительный орган города республиканского значения, столицы, района, города областного значения, района в городе, осуществляющий оказание социальной помощи;</w:t>
      </w:r>
    </w:p>
    <w:bookmarkEnd w:id="11"/>
    <w:bookmarkStart w:name="z2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уполномоченная организация по выплате социальной помощи – банки второго уровня, организации, имеющие лицензии уполномоченного органа по регулированию, контролю и надзору финансового рынка и финансовых организаций на соответствующие виды банковских операций, территориальные подразделения акционерного общества "Казпочта";</w:t>
      </w:r>
    </w:p>
    <w:bookmarkEnd w:id="12"/>
    <w:bookmarkStart w:name="z2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прожиточный минимум – минимальный денежный доход на одного человека, равный по величине стоимости минимальной потребительской корзины;</w:t>
      </w:r>
    </w:p>
    <w:bookmarkEnd w:id="13"/>
    <w:bookmarkStart w:name="z2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среднедушевой доход – доля совокупного дохода семьи, приходящаяся на каждого члена семьи в месяц;</w:t>
      </w:r>
    </w:p>
    <w:bookmarkEnd w:id="14"/>
    <w:bookmarkStart w:name="z2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праздничные дни – дни национальных и государственных праздников Республики Казахстан;</w:t>
      </w:r>
    </w:p>
    <w:bookmarkEnd w:id="15"/>
    <w:bookmarkStart w:name="z2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праздничные даты (далее – памятные даты) – профессиональные и иные праздники Республики Казахстан;</w:t>
      </w:r>
    </w:p>
    <w:bookmarkEnd w:id="16"/>
    <w:bookmarkStart w:name="z2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уполномоченный государственный орган – центральный исполнительный орган, осуществляющий руководство и межотраслевую координацию в сфере социальной защиты населения в соответствии с законодательством Республики Казахстан, регулирование, контрольные функции за деятельностью Государственного фонда социального страхования;</w:t>
      </w:r>
    </w:p>
    <w:bookmarkEnd w:id="17"/>
    <w:bookmarkStart w:name="z3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участковая комиссия – специальная комиссия, создаваемая решением акимов соответствующих административно-территориальных единиц для проведения обследования материального положения лиц (семей), обратившихся за адресной социальной помощью;</w:t>
      </w:r>
    </w:p>
    <w:bookmarkEnd w:id="18"/>
    <w:bookmarkStart w:name="z3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предельный размер – утвержденный максимальный размер социальной помощи;</w:t>
      </w:r>
    </w:p>
    <w:bookmarkEnd w:id="19"/>
    <w:bookmarkStart w:name="z3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сервис цифровых документов – объект информационно-коммуникационной инфраструктуры "электронного правительства", закрепленный за оператором и предназначенный для отображения и использования документов в электронном виде, сформированных на основании сведений из объектов информатизации;</w:t>
      </w:r>
    </w:p>
    <w:bookmarkEnd w:id="20"/>
    <w:bookmarkStart w:name="z3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веб-портал "электронное правительство" (далее – портал) – объект информатизации, представляющий собой "единое окно" доступа ко всей консолидированной правительственной информации, включая нормативную правовую базу, государственным и иным услугам, оказываемым в электронной форме;</w:t>
      </w:r>
    </w:p>
    <w:bookmarkEnd w:id="21"/>
    <w:bookmarkStart w:name="z3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электронная цифровая подпись (далее – ЭЦП)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bookmarkEnd w:id="22"/>
    <w:bookmarkStart w:name="z3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Меры социальной поддержки, предусмотренные пунктом 4 статьи 71, пунктом 3 статьи 170, пунктом 3 статьи 229 Социального кодекса, подпунктом 2) пункта 1 статьи 10, подпунктом 2) пункта 1 статьи 11, подпунктом 2) пункта 1 статьи 12, подпунктом 2) статьи 13, статьей 17 Закона Республики Казахстан "О ветеранах", оказываются в порядке, определенном настоящими правилами.</w:t>
      </w:r>
    </w:p>
    <w:bookmarkEnd w:id="23"/>
    <w:bookmarkStart w:name="z3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Социальная помощь предоставляется единовременно и (или) периодически (ежемесячно, ежеквартально, один раз в год), осуществляется с месяца обращения.</w:t>
      </w:r>
    </w:p>
    <w:bookmarkEnd w:id="24"/>
    <w:bookmarkStart w:name="z3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Перечень праздничных дней и памятных дат для оказания социальной помощи один раз в год:</w:t>
      </w:r>
    </w:p>
    <w:bookmarkEnd w:id="25"/>
    <w:bookmarkStart w:name="z3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15 февраля – День вывода ограниченного контингента советских войск из Демократической Республики Афганистан;</w:t>
      </w:r>
    </w:p>
    <w:bookmarkEnd w:id="26"/>
    <w:bookmarkStart w:name="z3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26 апреля – День памяти ликвидации аварии на Чернобыльской атомной электростанции;</w:t>
      </w:r>
    </w:p>
    <w:bookmarkEnd w:id="27"/>
    <w:bookmarkStart w:name="z4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9 мая – День Победы;</w:t>
      </w:r>
    </w:p>
    <w:bookmarkEnd w:id="28"/>
    <w:bookmarkStart w:name="z4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29 августа День закрытия Семипалатинского испытательного ядерного полигона.</w:t>
      </w:r>
    </w:p>
    <w:bookmarkEnd w:id="29"/>
    <w:bookmarkStart w:name="z4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Социальная помощь к праздничным дням и памятным датам устанавливается в размере не менее 2,5-кратного месячного расчетного показателя и назначается один раз в календарном году.</w:t>
      </w:r>
    </w:p>
    <w:bookmarkEnd w:id="30"/>
    <w:bookmarkStart w:name="z4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нескольких оснований социальная помощь к праздничным дням и памятным датам назначается только по одному основанию.</w:t>
      </w:r>
    </w:p>
    <w:bookmarkEnd w:id="31"/>
    <w:bookmarkStart w:name="z4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Участковые и специальные комиссии осуществляют свою деятельность на основании положений, утверждаемых МИО Алматинской области.</w:t>
      </w:r>
    </w:p>
    <w:bookmarkEnd w:id="32"/>
    <w:bookmarkStart w:name="z4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Типовые положения о специальных и участковых комиссиях утверждаются уполномоченным государственным органом.</w:t>
      </w:r>
    </w:p>
    <w:bookmarkEnd w:id="33"/>
    <w:bookmarkStart w:name="z46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определения перечня категорий получателей социальной помощи и установления размеров социальной помощи</w:t>
      </w:r>
    </w:p>
    <w:bookmarkEnd w:id="34"/>
    <w:bookmarkStart w:name="z4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Перечень получателей и предельные размеры социальной помощи в виде денежных выплат к праздничным дням и памятным датам:</w:t>
      </w:r>
    </w:p>
    <w:bookmarkEnd w:id="35"/>
    <w:bookmarkStart w:name="z4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Социальная помощь в виде денежной помощи к праздничным дням и памятным датам оказывается единовременно следующим категориям граждан:</w:t>
      </w:r>
    </w:p>
    <w:bookmarkEnd w:id="36"/>
    <w:bookmarkStart w:name="z4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День Победы – 9 мая:</w:t>
      </w:r>
    </w:p>
    <w:bookmarkEnd w:id="37"/>
    <w:bookmarkStart w:name="z5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ветеранам Великой Отечественной войны, статус которых определен статьей 4 Закона Республики Казахстан "О ветеранах" единовременно – 450 (четыреста пятьдесят) месячных расчетных показателей и социальная помощь на оплату коммунальных услуг ежемесячно – 3 (три) месячных расчетных показателя;</w:t>
      </w:r>
    </w:p>
    <w:bookmarkEnd w:id="38"/>
    <w:bookmarkStart w:name="z5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награжденным орденами и медалями бывшего Союза ССР за самоотверженный труд и безупречную воинскую службу в тылу в годы Великой Отечественной войны, а также лицам, проработавшим (прослужившим)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единовременно – 15 (пятнадцать) месячных расчетных показателей;</w:t>
      </w:r>
    </w:p>
    <w:bookmarkEnd w:id="39"/>
    <w:bookmarkStart w:name="z5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супруге (супругу) умершего лица с инвалидностью вследствие ранения, контузии, увечья или заболевания, полученных в период Великой Отечественной войны, или лица, приравненного по льготам к лицам с инвалидностью вследствие ранения, контузии, увечья или заболевания, полученных в период Великой Отечественной войны, а также супруге (супругу) умершего участника Великой Отечественной войны, партизана, подпольщика, гражданина, награжденного медалью "За оборону Ленинграда" или знаком "Жителю блокадного Ленинграда", признававшихся лицами с инвалидностью в результате общего заболевания, трудового увечья и других причин (за исключением противоправных), которые не вступали в повторный брак единовременно – 15 (пятнадцать) месячных расчетных показателей;</w:t>
      </w:r>
    </w:p>
    <w:bookmarkEnd w:id="40"/>
    <w:bookmarkStart w:name="z5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гражданам, работавшие в период блокады в городе Ленинграде на предприятиях, в учреждениях и организациях города и награжденные медалью "За оборону Ленинграда" или знаком "Житель блокадного Ленинграда" единовременно – 20 (двадцать) месячных расчетных показателей;</w:t>
      </w:r>
    </w:p>
    <w:bookmarkEnd w:id="41"/>
    <w:bookmarkStart w:name="z5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 единовременно – 30 (тридцать) месячных расчетных показателей;</w:t>
      </w:r>
    </w:p>
    <w:bookmarkEnd w:id="42"/>
    <w:bookmarkStart w:name="z5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ветеранам боевых действий на территории других государств, статус которых определен статьей 5 Закона Республики Казахстан "О ветеранах", а именно:</w:t>
      </w:r>
    </w:p>
    <w:bookmarkEnd w:id="43"/>
    <w:bookmarkStart w:name="z5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Советской Армии, Военно-Морского Флота, Комитета государственной безопасности, лица начальствующего и рядового состава Министерства внутренних дел бывшего Союза ССР (включая военных специалистов и советников), которые в соответствии с решениями правительственных органов бывшего Союза ССР принимали участие в боевых действиях на территории других государств (участники боевых действий на острове Даманский) единовременно – 80 (восемьдесят) месячных расчетных показателей;</w:t>
      </w:r>
    </w:p>
    <w:bookmarkEnd w:id="44"/>
    <w:bookmarkStart w:name="z5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Республики Казахстан, выполнявшие задачи согласно межгосударственным договорам и соглашениям по усилению охраны границы Содружества Независимых Государств на таджикско-афганском участке в период с сентября 1992 года по февраль 2001 года) единовременно – 80 (восемьдесят) месячных расчетных показателей;</w:t>
      </w:r>
    </w:p>
    <w:bookmarkEnd w:id="45"/>
    <w:bookmarkStart w:name="z5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 Республики Казахстан, принимавшие участие в качестве миротворцев в международной миротворческой операции в Ираке в период с августа 2003 года по октябрь 2008 года) единовременно – 50 (пятьдесят) месячных расчетных показателей;</w:t>
      </w:r>
    </w:p>
    <w:bookmarkEnd w:id="46"/>
    <w:bookmarkStart w:name="z5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военнослужащим, а также лицам начальствующего и рядового состава органов внутренних дел и государственной безопасности бывшего Союза ССР, принимавшим участие в урегулировании межэтнического конфликта в Нагорном Карабахе в период с 1986 по 1991 годы единовременно – 80 (восемьдесят) месячных расчетных показателей</w:t>
      </w:r>
    </w:p>
    <w:bookmarkEnd w:id="47"/>
    <w:bookmarkStart w:name="z6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участникам боевых действий в Египте единовременно – 50 (пятьдесят) месячных расчетных показателей.</w:t>
      </w:r>
    </w:p>
    <w:bookmarkEnd w:id="48"/>
    <w:bookmarkStart w:name="z6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День вывода ограниченного контингента советских войск из Демократической Республики Афганистан – 15 февраля:</w:t>
      </w:r>
    </w:p>
    <w:bookmarkEnd w:id="49"/>
    <w:bookmarkStart w:name="z6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военнообязанные, призывавшиеся на учебные сборы и направлявшиеся в Афганистан в период ведения боевых действий единовременно – 80 (восемьдесят) месячных расчетных показателей;</w:t>
      </w:r>
    </w:p>
    <w:bookmarkEnd w:id="50"/>
    <w:bookmarkStart w:name="z6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военнослужащие автомобильных батальонов, направлявшиеся в Афганистан для доставки грузов в эту страну в период ведения боевых действий единовременно – 80 (восемьдесят) месячных расчетных показателей;</w:t>
      </w:r>
    </w:p>
    <w:bookmarkEnd w:id="51"/>
    <w:bookmarkStart w:name="z6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военнослужащие летного состава, совершавшие вылеты на боевые задания в Афганистан с территории бывшего Союза ССР единовременно – 80 (восемьдесят) месячных расчетных показателей;</w:t>
      </w:r>
    </w:p>
    <w:bookmarkEnd w:id="52"/>
    <w:bookmarkStart w:name="z65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рабочие и служащие, обслуживавшие советский воинский контингент в Афганистане, получившие ранения, контузии или увечья, либо награжденные орденами и медалями бывшего Союза ССР за участие в обеспечении боевых действий единовременно – 80 (восемьдесят) месячных расчетных показателей;</w:t>
      </w:r>
    </w:p>
    <w:bookmarkEnd w:id="53"/>
    <w:bookmarkStart w:name="z6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военнослужащие, которым инвалидность установлена вследствие ранения, контузии, увечья, полученных при защите бывшего Союза ССР, исполнении иных обязанностей воинской службы в другие периоды, или вследствие заболевания, связанного с пребыванием на фронте, а также при прохождении воинской службы в Афганистане или других государствах, в которых велись боевые действия единовременно – 50 (пятьдесят) месячных расчетных показателей;</w:t>
      </w:r>
    </w:p>
    <w:bookmarkEnd w:id="54"/>
    <w:bookmarkStart w:name="z6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 начальствующего и рядового состава органов государственной безопасности бывшего Союза ССР и органов внутренних дел, которым инвалидность установлена вследствие ранения, контузии, увечья, полученных при исполнении служебных обязанностей, либо вследствие заболевания, связанного с пребыванием на фронте или выполнением служебных обязанностей в государствах, в которых велись боевые действия единовременно – 50 (пятьдесят) месячных расчетных показателей;</w:t>
      </w:r>
    </w:p>
    <w:bookmarkEnd w:id="55"/>
    <w:bookmarkStart w:name="z6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семьям военнослужащих, погибших (пропавших без вести) или умерших вследствие ранения, контузии, увечья, заболевания, полученных в период боевых действий в Афганистане или других государствах, в которых велись боевые действия единовременно – 80 (восемьдесят) месячных расчетных показателей;</w:t>
      </w:r>
    </w:p>
    <w:bookmarkEnd w:id="56"/>
    <w:bookmarkStart w:name="z6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День памяти аварии на Чернобыльской атомной электростанции – 26 апреля, а также День закрытия Семипалатинского испытательного полигона – 29 августа:</w:t>
      </w:r>
    </w:p>
    <w:bookmarkEnd w:id="57"/>
    <w:bookmarkStart w:name="z7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принимавшие участие в ликвидации последствий катастрофы на Чернобыльской атомной электростанции в 1986-1987 годах, других радиационных катастроф и аварий на объектах гражданского или военного назначения, а также участвовавшие непосредственно в ядерных испытаниях - единовременно – 80 (восемьдесят) месячных расчетных показателей;</w:t>
      </w:r>
    </w:p>
    <w:bookmarkEnd w:id="58"/>
    <w:bookmarkStart w:name="z71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которым инвалидность установлена вследствие катастрофы на Чернобыльской атомной электростанции и других радиационных катастроф, и аварий на объектах гражданского или военного назначения, ядерных испытаний, и их дети, инвалидность которых генетически связана с радиационным облучением одного из родителей единовременно – 80 (восемьдесят) месячных расчетных показателей;</w:t>
      </w:r>
    </w:p>
    <w:bookmarkEnd w:id="59"/>
    <w:bookmarkStart w:name="z72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семьям лиц, погибшим при ликвидации последствий катастрофы на Чернобыльской атомной электростанции единовременно – 80 (восемьдесят) месячных расчетных показателей;</w:t>
      </w:r>
    </w:p>
    <w:bookmarkEnd w:id="60"/>
    <w:bookmarkStart w:name="z73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семьям лиц, умершим вследствие лучевой болезни или умерших лиц c инвалидностью, а также граждан, смерть которых в установленном порядке связана с воздействием катастрофы на Чернобыльской атомной электростанции и других радиационных катастроф, и аварий на объектах гражданского или военного назначения и ядерных испытаний единовременно – 80 (восемьдесят) месячных расчетных показателей;</w:t>
      </w:r>
    </w:p>
    <w:bookmarkEnd w:id="61"/>
    <w:bookmarkStart w:name="z7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Основаниями для отнесения граждан к категории нуждающихся являются:</w:t>
      </w:r>
    </w:p>
    <w:bookmarkEnd w:id="62"/>
    <w:bookmarkStart w:name="z7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причинение ущерба гражданину (семье) либо его имуществу вследствие стихийного бедствия;</w:t>
      </w:r>
    </w:p>
    <w:bookmarkEnd w:id="63"/>
    <w:bookmarkStart w:name="z7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причинение ущерба гражданину (семье) либо его имуществу вследствие пожара;</w:t>
      </w:r>
    </w:p>
    <w:bookmarkEnd w:id="64"/>
    <w:bookmarkStart w:name="z7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наличие социально значимого заболевания;</w:t>
      </w:r>
    </w:p>
    <w:bookmarkEnd w:id="65"/>
    <w:bookmarkStart w:name="z7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наличие среднедушевого дохода, не превышающего порога, установленного местными представительными органами, в кратном отношении к прожиточному минимуму, устанавливаемому на соответствующий финансовый год законом о республиканском бюджете.</w:t>
      </w:r>
    </w:p>
    <w:bookmarkEnd w:id="66"/>
    <w:bookmarkStart w:name="z79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собственника.</w:t>
      </w:r>
    </w:p>
    <w:bookmarkEnd w:id="67"/>
    <w:bookmarkStart w:name="z8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видов помощи по вышеуказанным основаниям для оказания социальной помощи и (или) проведения обследований материально-бытового положения лица (семьи) утверждается местными представительными органами.</w:t>
      </w:r>
    </w:p>
    <w:bookmarkEnd w:id="68"/>
    <w:bookmarkStart w:name="z81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комиссии при вынесении заключения о необходимости оказания социальной помощи руководствуются утвержденным местными представительными органами перечнем оснований для отнесения граждан к категории нуждающихся.</w:t>
      </w:r>
    </w:p>
    <w:bookmarkEnd w:id="69"/>
    <w:bookmarkStart w:name="z8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Социальная помощь оказывается единовременно и (или) периодически (ежемесячно) отдельным категориям нуждающихся граждан, а именно:</w:t>
      </w:r>
    </w:p>
    <w:bookmarkEnd w:id="70"/>
    <w:bookmarkStart w:name="z8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причинение ущерба гражданину (семье) либо недвижимому имуществу вследствие стихийного бедствия;</w:t>
      </w:r>
    </w:p>
    <w:bookmarkEnd w:id="71"/>
    <w:bookmarkStart w:name="z8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причинение ущерба гражданину (семье) либо его недвижимому имуществу вследствие пожара и стихийного бедствия, единовременная социальная помощь оказывается с учетом среднедушевого не превышающего порога, однократного размера к прожиточному минимуму по области в размере – 400 (четыреста) месячных расчетных показателей:</w:t>
      </w:r>
    </w:p>
    <w:bookmarkEnd w:id="72"/>
    <w:bookmarkStart w:name="z8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собственника:</w:t>
      </w:r>
    </w:p>
    <w:bookmarkEnd w:id="73"/>
    <w:bookmarkStart w:name="z8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обращения за социальной помощью при наступлении стихийного бедствия или пожара – три месяца;</w:t>
      </w:r>
    </w:p>
    <w:bookmarkEnd w:id="74"/>
    <w:bookmarkStart w:name="z8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лицам (семьям) имеющие ограничение жизнедеятельности вследствие социально значимых заболеваний и заболеваний, представляющих опасность для окружающих:</w:t>
      </w:r>
    </w:p>
    <w:bookmarkEnd w:id="75"/>
    <w:bookmarkStart w:name="z8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находящимся на амбулаторном лечении с заболеванием туберкулез ежемесячно без учета среднедушевого дохода в размере – 7 (семь) месячных расчетных показателей;</w:t>
      </w:r>
    </w:p>
    <w:bookmarkEnd w:id="76"/>
    <w:bookmarkStart w:name="z8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родителям или иным законным представителям детей, инфицированных вирусом иммунодефицита человека состоящих на диспансерном учете ежемесячно без учета среднедушевого дохода 2 (два) кратных размера величины прожиточного минимума, установленного Законом Республики Казахстан о республиканском бюджете на соответствующий финансовый год;</w:t>
      </w:r>
    </w:p>
    <w:bookmarkEnd w:id="77"/>
    <w:bookmarkStart w:name="z9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 праздничным дням и памятным датам размер социальной помощи для отдельно взятой категории получателей устанавливается в едином размере местными представительными органами по согласованию с МИО Алматинской области.</w:t>
      </w:r>
    </w:p>
    <w:bookmarkEnd w:id="78"/>
    <w:bookmarkStart w:name="z91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Размер оказываемой социальной помощи в каждом отдельном случае определяет специальная комиссия, которая указывает его в заключении о необходимости оказания социальной помощи</w:t>
      </w:r>
    </w:p>
    <w:bookmarkEnd w:id="79"/>
    <w:bookmarkStart w:name="z92" w:id="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оказания социальной помощи</w:t>
      </w:r>
    </w:p>
    <w:bookmarkEnd w:id="80"/>
    <w:bookmarkStart w:name="z93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Социальная помощь к праздничным дням и памятным датам оказывается без истребования заявлений от получателей.</w:t>
      </w:r>
    </w:p>
    <w:bookmarkEnd w:id="81"/>
    <w:bookmarkStart w:name="z94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Категории получателей социальной помощи определяются МИО.</w:t>
      </w:r>
    </w:p>
    <w:bookmarkEnd w:id="82"/>
    <w:bookmarkStart w:name="z95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Списки получателей социальной помощи формируются на основании запроса в Государственную корпорацию либо иные организации, либо в электронном виде из информационных систем уполномоченного государственного органа.</w:t>
      </w:r>
    </w:p>
    <w:bookmarkEnd w:id="83"/>
    <w:bookmarkStart w:name="z96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Для получения социальной помощи отдельным категориям нуждающихся граждан заявитель от себя или от имени семьи (или представитель по доверенности, выданной в соответствии со статьей 167 Гражданского кодекса Республики Казахстан) обращается письменно в уполномоченный орган по оказанию социальной помощи или к акиму сельского округа, или в Государственную корпорацию с заявлением по форме согласно приложению 1 к Типовым правилам, или электронно на портал с заявлением по форме согласно приложению 1-1 к Типовым правилам.</w:t>
      </w:r>
    </w:p>
    <w:bookmarkEnd w:id="84"/>
    <w:bookmarkStart w:name="z97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письменном обращении специалист, принимающий документы, формирует запросы в соответствующие информационные системы (далее – ИС) государственных органов и (или) организаций через шлюз "электронное правительство" по форме согласно приложению 1-2 к Типовым правилам.</w:t>
      </w:r>
    </w:p>
    <w:bookmarkEnd w:id="85"/>
    <w:bookmarkStart w:name="z98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несоответствии (отсутствии) сведений в ИС заявителем к заявлению прилагаются следующие документы:</w:t>
      </w:r>
    </w:p>
    <w:bookmarkEnd w:id="86"/>
    <w:bookmarkStart w:name="z99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документ, удостоверяющий личность, либо электронный документ из сервиса цифровых документов (для идентификации личности);</w:t>
      </w:r>
    </w:p>
    <w:bookmarkEnd w:id="87"/>
    <w:bookmarkStart w:name="z100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 доходах лица (членов семьи) (для получения социальной помощи, которая назначается независимо от доходов лица (членов семьи), сведения о доходах лица (членов семьи) не предоставляются);</w:t>
      </w:r>
    </w:p>
    <w:bookmarkEnd w:id="88"/>
    <w:bookmarkStart w:name="z101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один из нижеперечисленных документов, подтверждающих факт наличия оснований для отнесения к категории нуждающихся:</w:t>
      </w:r>
    </w:p>
    <w:bookmarkEnd w:id="89"/>
    <w:bookmarkStart w:name="z102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причиненного ущерба гражданину (семье) либо его имуществу вследствие стихийного бедствия;</w:t>
      </w:r>
    </w:p>
    <w:bookmarkEnd w:id="90"/>
    <w:bookmarkStart w:name="z103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причиненного ущерба гражданину (семье) либо его имуществу вследствие пожара;</w:t>
      </w:r>
    </w:p>
    <w:bookmarkEnd w:id="91"/>
    <w:bookmarkStart w:name="z104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подтверждающий факт наличия социально значимого заболевания;</w:t>
      </w:r>
    </w:p>
    <w:bookmarkEnd w:id="92"/>
    <w:bookmarkStart w:name="z105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 представляются в подлинниках и копиях для сверки. После сверки подлинники документов возвращаются заявителю.</w:t>
      </w:r>
    </w:p>
    <w:bookmarkEnd w:id="93"/>
    <w:bookmarkStart w:name="z106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представлении заявителем неполного пакета документов и (или) документов с истекшим сроком действия заявителю выдается расписка об отказе в приеме заявления на оказание социальной помощи по форме согласно приложению 1-3 к Типовым правилам.</w:t>
      </w:r>
    </w:p>
    <w:bookmarkEnd w:id="94"/>
    <w:bookmarkStart w:name="z107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заявителя за социальной помощью электронно посредством портала запрос в ИС государственных органов и (или) организаций для получения необходимых сведений осуществляется самим заявителем.</w:t>
      </w:r>
    </w:p>
    <w:bookmarkEnd w:id="95"/>
    <w:bookmarkStart w:name="z108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заявитель удостоверяет своей ЭЦП электронное заявление и сведения, поступившие из ИС государственных органов и (или) организаций.</w:t>
      </w:r>
    </w:p>
    <w:bookmarkEnd w:id="96"/>
    <w:bookmarkStart w:name="z109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Поступившие заявления, в том числе электронные, уполномоченный орган по оказанию социальной помощи регистрирует в день поступления в течение рабочего дня, а в случае поступления вне времени рабочего дня – в первый рабочий день после даты поступления заявления.</w:t>
      </w:r>
    </w:p>
    <w:bookmarkEnd w:id="97"/>
    <w:bookmarkStart w:name="z110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поступлении заявления на оказание социальной помощи отдельным категориям нуждающихся граждан по основаниям, указанным в подпунктах 1), 2) и 4) пункта 8 настоящих Правил, уполномоченный орган по оказанию социальной помощи или аким сельского округа в течение 1 (один) рабочего дня направляют документы заявителя в участковую комиссию для проведения обследования материального положения лица (семьи).</w:t>
      </w:r>
    </w:p>
    <w:bookmarkEnd w:id="98"/>
    <w:bookmarkStart w:name="z111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Участковая комиссия в течение 2 (два) рабочих дней со дня получения документов проводит обследование заявителя, по результатам которого составляет акт о материальном положении лица (семьи), подготавливает заключение о нуждаемости лица (семьи) в социальной помощи по формам, согласно приложениям 2, 3 к Типовым правилам, и направляет их в уполномоченный орган по оказанию социальной помощи или акиму поселка, села, сельского округа.</w:t>
      </w:r>
    </w:p>
    <w:bookmarkEnd w:id="99"/>
    <w:bookmarkStart w:name="z112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Аким сельского округа в течение 2 (два) рабочих дней со дня получения акта и заключения участковой комиссии направляет их с приложенными документами в уполномоченный орган по оказанию социальной помощи.</w:t>
      </w:r>
    </w:p>
    <w:bookmarkEnd w:id="100"/>
    <w:bookmarkStart w:name="z113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 случае недостаточности документов для оказания социальной помощи, уполномоченный орган по оказанию социальной помощи запрашивает в соответствующих органах сведения, необходимые для рассмотрения представленных для оказания социальной помощи документов.</w:t>
      </w:r>
    </w:p>
    <w:bookmarkEnd w:id="101"/>
    <w:bookmarkStart w:name="z114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случае невозможности представления заявителем необходимых документов в связи с их порчей, утерей, уполномоченный орган по оказанию социальной помощи принимает решение об оказании социальной помощи на основании данных иных уполномоченных органов и организаций, имеющих соответствующие сведения.</w:t>
      </w:r>
    </w:p>
    <w:bookmarkEnd w:id="102"/>
    <w:bookmarkStart w:name="z115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Уполномоченный орган по оказанию социальной помощи в течение 1 (один) рабочего дня со дня поступления документов от участковой комиссии или акима сельского округа производит расчет среднедушевого дохода лица (семьи) в соответствии с законодательством Республики Казахстан и представляет полный пакет документов на рассмотрение специальной комиссии.</w:t>
      </w:r>
    </w:p>
    <w:bookmarkEnd w:id="103"/>
    <w:bookmarkStart w:name="z116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Специальная комиссия в течение 2 (два) рабочих дней со дня поступления документов выносит заключение о необходимости оказания социальной помощи, при положительном заключении указывает размер социальной помощи.</w:t>
      </w:r>
    </w:p>
    <w:bookmarkEnd w:id="104"/>
    <w:bookmarkStart w:name="z117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Уполномоченный орган по оказанию социальной помощи в течение 8 (восемь) рабочих дней со дня регистрации документов заявителя на оказание социальной помощи принимает решение об оказании либо отказе в оказании социальной помощи на основании принятых документов и заключения специальной комиссии о необходимости оказания социальной помощи.</w:t>
      </w:r>
    </w:p>
    <w:bookmarkEnd w:id="105"/>
    <w:bookmarkStart w:name="z118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случаях, указанных в пунктах 16 и 17 настоящих Правил, уполномоченный орган по оказанию социальной помощи принимает решение об оказании либо отказе в оказании социальной помощи в течение 20 (двадцать) рабочих дней со дня принятия документов от заявителя или акима сельского округа.</w:t>
      </w:r>
    </w:p>
    <w:bookmarkEnd w:id="106"/>
    <w:bookmarkStart w:name="z119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 оснований для отказа в оказании социальной помощи уполномоченный орган по оказанию социальной помощи в срок не позднее трех рабочих дней до принятия решения уведомляет заявителя о предварительном решении об отказе, а также проведении заслушивания для предоставления возможности выражения позиции по предварительному решению.</w:t>
      </w:r>
    </w:p>
    <w:bookmarkEnd w:id="107"/>
    <w:bookmarkStart w:name="z120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Время и дата заслушивания устанавливаются уполномоченным органом по оказанию социальной помощи, которое проводится путем:</w:t>
      </w:r>
    </w:p>
    <w:bookmarkEnd w:id="108"/>
    <w:bookmarkStart w:name="z121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приглашения заявителя на заслушивание посредством видеоконференцсвязи или иных средств коммуникации;</w:t>
      </w:r>
    </w:p>
    <w:bookmarkEnd w:id="109"/>
    <w:bookmarkStart w:name="z122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использования информационных систем;</w:t>
      </w:r>
    </w:p>
    <w:bookmarkEnd w:id="110"/>
    <w:bookmarkStart w:name="z123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иных способов связи, позволяющих заявителю изложить свою позицию.</w:t>
      </w:r>
    </w:p>
    <w:bookmarkEnd w:id="111"/>
    <w:bookmarkStart w:name="z124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Заявитель вправе предоставить или высказать возражение к предварительному решению по административному делу в срок не позднее двух рабочих дней со дня его получения.</w:t>
      </w:r>
    </w:p>
    <w:bookmarkEnd w:id="112"/>
    <w:bookmarkStart w:name="z125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устного выражения заявителем своего возражения, уполномоченный орган по оказанию социальной помощи, должностное лицо</w:t>
      </w:r>
    </w:p>
    <w:bookmarkEnd w:id="113"/>
    <w:bookmarkStart w:name="z126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по оказанию социальной помощи, должностное лицо обязаны обеспечить заявителю возможность ознакомиться с протоколом заслушивания.</w:t>
      </w:r>
    </w:p>
    <w:bookmarkEnd w:id="114"/>
    <w:bookmarkStart w:name="z127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Заявитель в течение трех рабочих дней после ознакомления вправе представить свои замечания на протокол заслушивания.</w:t>
      </w:r>
    </w:p>
    <w:bookmarkEnd w:id="115"/>
    <w:bookmarkStart w:name="z128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рассмотрения замечаний уполномоченный орган по оказанию социальной помощи принимает решение об оказании (отказе в оказании) социальной помощи по форме согласно приложению 4 к Типовым правилам.</w:t>
      </w:r>
    </w:p>
    <w:bookmarkEnd w:id="116"/>
    <w:bookmarkStart w:name="z129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Уполномоченный орган по оказанию социальной помощи направляет заявителю уведомление о принятом решении об оказании социальной помощи согласно приложению 5 к Типовым правилам (в случае отказа – согласно приложению 6 к Типовым правилам).</w:t>
      </w:r>
    </w:p>
    <w:bookmarkEnd w:id="117"/>
    <w:bookmarkStart w:name="z130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в заявлении на оказание социальной помощи указан номер мобильного телефона, зарегистрированного в базе мобильных граждан, уведомление об оказании социальной помощи (отказе в оказании) отправляется в автоматическом режиме посредством передачи sms-оповещения на мобильный телефон заявителя.</w:t>
      </w:r>
    </w:p>
    <w:bookmarkEnd w:id="118"/>
    <w:bookmarkStart w:name="z131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возможности отправки sms-оповещения на мобильный телефон заявителя уполномоченный орган по оказанию социальной помощи или Государственная корпорация распечатывают уведомление об оказании социальной помощи (отказе в оказании) и выдают его при личном обращении заявителю.</w:t>
      </w:r>
    </w:p>
    <w:bookmarkEnd w:id="119"/>
    <w:bookmarkStart w:name="z132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подаче заявления посредством портала уведомление об оказании социальной помощи (отказе в оказании) в автоматическом режиме в течение одного рабочего дня со дня принятия решения отправляется в личный кабинет заявителя посредством портала.</w:t>
      </w:r>
    </w:p>
    <w:bookmarkEnd w:id="120"/>
    <w:bookmarkStart w:name="z133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Отказ в оказании социальной помощи осуществляется в случаях:</w:t>
      </w:r>
    </w:p>
    <w:bookmarkEnd w:id="121"/>
    <w:bookmarkStart w:name="z134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выявления недостоверных сведений, представленных заявителями;</w:t>
      </w:r>
    </w:p>
    <w:bookmarkEnd w:id="122"/>
    <w:bookmarkStart w:name="z135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отказа, уклонения заявителя от проведения обследования материального положения лица (семьи);</w:t>
      </w:r>
    </w:p>
    <w:bookmarkEnd w:id="123"/>
    <w:bookmarkStart w:name="z136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превышения размера среднедушевого дохода лица (семьи), установленного местными представительными органами порога для оказания социальной помощи;</w:t>
      </w:r>
    </w:p>
    <w:bookmarkEnd w:id="124"/>
    <w:bookmarkStart w:name="z137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получения из информационной системы уполномоченного государственного органа сведений, подтверждающих факты назначения, осуществления выплат, подачи заявления на назначение социальной помощи по данному основанию.</w:t>
      </w:r>
    </w:p>
    <w:bookmarkEnd w:id="125"/>
    <w:bookmarkStart w:name="z138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Финансирование расходов на предоставление социальной помощи осуществляется в пределах средств, предусмотренных бюджетом Енбекшиказахского района на текущий финансовый год.</w:t>
      </w:r>
    </w:p>
    <w:bookmarkEnd w:id="126"/>
    <w:bookmarkStart w:name="z139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по оказанию социальной помощи переводит в Государственную корпорацию суммы социальной помощи.</w:t>
      </w:r>
    </w:p>
    <w:bookmarkEnd w:id="127"/>
    <w:bookmarkStart w:name="z140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Государственная корпорация перечисляет суммы социальной помощи, полученные от уполномоченного органа по оказанию социальной помощи, на банковские счета получателей социальной помощи.</w:t>
      </w:r>
    </w:p>
    <w:bookmarkEnd w:id="128"/>
    <w:bookmarkStart w:name="z141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исчислении и оказании социальной помощи все суммы, исчисленные в тиынах, подлежат округлению до одного тенге независимо от суммы тиынов.</w:t>
      </w:r>
    </w:p>
    <w:bookmarkEnd w:id="129"/>
    <w:bookmarkStart w:name="z142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Социальная помощь прекращается в случаях:</w:t>
      </w:r>
    </w:p>
    <w:bookmarkEnd w:id="130"/>
    <w:bookmarkStart w:name="z143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смерти получателя;</w:t>
      </w:r>
    </w:p>
    <w:bookmarkEnd w:id="131"/>
    <w:bookmarkStart w:name="z144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выезда получателя на постоянное проживание за пределы Енбекшиказахского района;</w:t>
      </w:r>
    </w:p>
    <w:bookmarkEnd w:id="132"/>
    <w:bookmarkStart w:name="z145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направления получателя на проживание в центры оказания специальных социальных услуг;</w:t>
      </w:r>
    </w:p>
    <w:bookmarkEnd w:id="133"/>
    <w:bookmarkStart w:name="z146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выявления недостоверных сведений, представленных заявителем;</w:t>
      </w:r>
    </w:p>
    <w:bookmarkEnd w:id="134"/>
    <w:bookmarkStart w:name="z147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выявления сведений об утрате оснований на оказание социальной помощи.</w:t>
      </w:r>
    </w:p>
    <w:bookmarkEnd w:id="135"/>
    <w:bookmarkStart w:name="z148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 3) настоящего пункта не распространяется на выплату социальной помощи, назначенной по основаниям, указанным в подпунктах 1) и 2) пункта 8 настоящих Правил.</w:t>
      </w:r>
    </w:p>
    <w:bookmarkEnd w:id="136"/>
    <w:bookmarkStart w:name="z149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социальной помощи по основаниям, указанным в подпунктах 1), 2) и 3) настоящего пункта, прекращается со следующего месяца после наступления указанных обстоятельств.</w:t>
      </w:r>
    </w:p>
    <w:bookmarkEnd w:id="137"/>
    <w:bookmarkStart w:name="z150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Выплата социальной помощи по основаниям, указанным в подпунктах 4) и 5) настоящего пункта, прекращается с даты наступления указанных обстоятельств.</w:t>
      </w:r>
    </w:p>
    <w:bookmarkEnd w:id="138"/>
    <w:bookmarkStart w:name="z151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Излишне выплаченные суммы социальной помощи подлежат возврату в добровольном порядке, неправомерно полученные суммы подлежат возврату в добровольном или в судебном порядке.</w:t>
      </w:r>
    </w:p>
    <w:bookmarkEnd w:id="139"/>
    <w:bookmarkStart w:name="z152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"Е-Собес".</w:t>
      </w:r>
    </w:p>
    <w:bookmarkEnd w:id="140"/>
    <w:bookmarkStart w:name="z153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информационные системы уполномоченного государственного органа на получение данных граждан, являющихся (активных) получателями пенсий и пособий.</w:t>
      </w:r>
    </w:p>
    <w:bookmarkEnd w:id="141"/>
    <w:bookmarkStart w:name="z154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по получателям пенсий и пособий на оказание социальной помощи формируются по форме согласно приложению 7 к Типовым правилам.</w:t>
      </w:r>
    </w:p>
    <w:bookmarkEnd w:id="142"/>
    <w:bookmarkStart w:name="z155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при принятии им решения об оказании социальной помощи через информационные системы уполномоченного государственного органа.</w:t>
      </w:r>
    </w:p>
    <w:bookmarkEnd w:id="143"/>
    <w:bookmarkStart w:name="z156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На основании принятого уполномоченным органом по оказанию социальной помощи решения об оказании социальной помощи Государственная корпорация формирует потребность в бюджетных средствах на выплату социальной помощи:</w:t>
      </w:r>
    </w:p>
    <w:bookmarkEnd w:id="144"/>
    <w:bookmarkStart w:name="z157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единовременным выплатам – ежедневно;</w:t>
      </w:r>
    </w:p>
    <w:bookmarkEnd w:id="145"/>
    <w:bookmarkStart w:name="z158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ежемесячным и ежеквартальным выплатам – 27 числа месяца, предшествующего месяцу выплаты.</w:t>
      </w:r>
    </w:p>
    <w:bookmarkEnd w:id="146"/>
    <w:bookmarkStart w:name="z159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После формирования потребности Государственная корпорация не позднее следующего рабочего дня направляет заявку о сумме потребности на выплату социальной помощи в уполномоченный орган по оказанию социальной помощи.</w:t>
      </w:r>
    </w:p>
    <w:bookmarkEnd w:id="147"/>
    <w:bookmarkStart w:name="z160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по оказанию социальной помощи в течение двух рабочих дней после поступления заявки о сумме потребности на выплату социальной помощи перечисляет в Государственную корпорацию денежные средства в пределах сумм, предусмотренных заявкой о сумме потребности на выплату социальной помощи.</w:t>
      </w:r>
    </w:p>
    <w:bookmarkEnd w:id="148"/>
    <w:bookmarkStart w:name="z161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заявкам о суммах потребности на выплату социальной помощи, поступившим после 27 числа месяца, уполномоченный орган по оказанию социальной помощи перечисляет денежные средства в Государственную корпорацию после 1 числа следующего месяца.</w:t>
      </w:r>
    </w:p>
    <w:bookmarkEnd w:id="149"/>
    <w:bookmarkStart w:name="z162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Государственная корпорация в течение двух рабочих дней после поступления трансфертов формирует в соответствии с графиком выплаты платежные поручения и осуществляет выплату на банковские счета получателей.</w:t>
      </w:r>
    </w:p>
    <w:bookmarkEnd w:id="150"/>
    <w:bookmarkStart w:name="z163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При возврате суммы социальной помощи из уполномоченной организации по выплате социальной помощи уполномоченный орган по оказанию социальной помощи в течение трех рабочих дней, следующих за днем получения сведений из уполномоченной организации по выплате социальной помощи, вносит соответствующие изменения в информационную систему.</w:t>
      </w:r>
    </w:p>
    <w:bookmarkEnd w:id="151"/>
    <w:bookmarkStart w:name="z164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Государственная корпорация не позднее последнего рабочего дня текущего месяца переводит в уполномоченный орган по оказанию социальной помощи излишне зачисленные (выплаченные) суммы социальной помощи, поступившие на счет Государственной корпорации.</w:t>
      </w:r>
    </w:p>
    <w:bookmarkEnd w:id="152"/>
    <w:bookmarkStart w:name="z165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Оплата банковских услуг, связанных с выплатой социальной помощи, осуществляется за счет средств местных бюджетов на основании договора, заключаемого между Государственной корпорацией и уполномоченным органом по оказанию социальной помощи.</w:t>
      </w:r>
    </w:p>
    <w:bookmarkEnd w:id="1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