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c8ff" w14:textId="18cc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30 декабря 2025 года № VIII-53-245 "О бюджетах города Есик и сельских округов Енбекшиказахского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9 апреля 2026 года № 60-274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1.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Енбекшиказахского районного маслихата "О бюджетах города Есик и сельских округов Енбекшиказахского района на 2026-2028 годы" </w:t>
      </w:r>
      <w:r>
        <w:rPr>
          <w:rFonts w:ascii="Times New Roman"/>
          <w:b w:val="false"/>
          <w:i w:val="false"/>
          <w:color w:val="000000"/>
          <w:sz w:val="28"/>
        </w:rPr>
        <w:t>№ VIII-53-245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Аватского сельского округа на 2026-2028 годы,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195 026 тысяч тенге, в том числе: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180 860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14 000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14 000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196 484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1 458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1 458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2026-2028 годы, согласно приложениям 4, 5 и 6 к настоящему решению соответственно, в том числе на 2026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160 467 тысяч тенге, в том числе: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80 546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82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79 839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72 539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7 300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161 268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801 тысяча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801 тысяча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2026-2028 годы, согласно приложениям 7, 8 и 9 к настоящему решению соответственно, в том числе на 2026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131 998 тысяч тенге, в том числе: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101 240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30 665 тысяч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30 665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164 543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32 545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32 545 тысяч тенге.";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Байдибек бия на 2026-2028 годы, согласно приложениям 10, 11 и 12 к настоящему решению соответственно, в том числе на 2026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156 365 тысяч тенге, в том числе: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156 241 тысяча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124 тысячи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176 312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19 947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19 947 тысяч тенге.";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2026-2028 годы, согласно приложениям 13, 14 и 15 к настоящему решению соответственно, в том числе на 2026 год в следующих объемах: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173 354 тысячи тенге, в том числе: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149 187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141 тысяча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24 026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24 026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176 092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2 738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2 738 тысяч тенге.";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2026-2028 годы, согласно приложениям 16, 17 и 18 к настоящему решению соответственно, в том числе на 2026 год в следующих объемах: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676 342 тысячи тенге, в том числе: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627 294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582 тысячи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48 466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48 466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685 153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8 811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8 811 тысяч тенге.";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2026-2028 годы, согласно приложениям 19, 20 и 21 к настоящему решению соответственно, в том числе на 2026 год в следующих объемах: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146 292 тысячи тенге, в том числе: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146 158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134 тысячи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150 426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4 134 тысячи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4 134 тысячи тенге.";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2026-2028 годы, согласно приложениям 22, 23 и 24 к настоящему решению соответственно, в том числе на 2026 год в следующих объемах: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204 296 тысяч тенге, в том числе: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182 130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166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22 000 тысяч тенге, в том числе: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22 000 тысяч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209 309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5 013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5 013 тысяч тенге.";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2026-2028 годы, согласно приложениям 25, 26 и 27 к настоящему решению соответственно, в том числе на 2026 год в следующих объемах: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2 107 298 тысяч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2 105 419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1 879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2 156 394 тысячи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49 096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49 096 тысяч тенге.";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2026-2028 годы, согласно приложениям 28, 29 и 30 к настоящему решению соответственно, в том числе на 2026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201 727 тысяч тенге, в том числе: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201 542 тысячи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185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205 048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3 321 тысяча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3 321 тысяча тенге.";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2026-2028 годы, согласно приложениям 31, 32 и 33 к настоящему решению соответственно, в том числе на 2026 год в следующих объемах: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214 634 тысячи тенге, в том числе: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142 351 тысяча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133 тысячи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72 150 тысяч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72 150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215 942 тысячи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1 308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1 308 тысяч тенге.";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2026-2028 годы, согласно приложениям 34, 35 и 36 к настоящему решению соответственно, в том числе на 2026 год в следующих объемах: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176 450 тысяч тенге, в том числе: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176 289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161 тысяча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177 280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 тысяч тенге.";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Каражотинского сельского округа на 2026-2028 годы, согласно приложениям 37, 38 и 39 к настоящему решению соответственно, в том числе на 2026 год в следующих объемах: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86 117 тысяч тенге, в том числе: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79 038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7 000 тысяч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7 000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86 791 тысяча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674 тысячи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674 тысячи тенге.";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Кырбалтабайского сельского округа на 2026-2028 годы, согласно приложениям 40, 41 и 42 к настоящему решению соответственно, в том числе на 2026 год в следующих объемах: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83 798 тысяч тенге, в том числе: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76 721 тысяча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77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7 000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7 000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85 754 тысячи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1 956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1 956 тысяч тенге.";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Корамского сельского округа на 2026-2028 годы, согласно приложениям 43, 44 и 45 к настоящему решению соответственно, в том числе на 2026 год в следующих объемах: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99 156 тысяч тенге, в том числе: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99 069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87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104 906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5 750 тысяч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5 750 тысяч тенге.";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2026-2028 годы, согласно приложениям 46, 47 и 48 к настоящему решению соответственно, в том числе на 2026 год в следующих объемах: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108 947 тысяч тенге, в том числе: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101 547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100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7 300 тысяч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7 300 тысяч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109 894 тысячи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947 тысяч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947 тысяч тенге.";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2026-2028 годы, согласно приложениям 49, 50 и 51 к настоящему решению соответственно, в том числе на 2026 год в следующих объемах: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257 311 тысяч тенге, в том числе: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257 085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226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260 889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3 578 тысяч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3 578 тысяч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Малыбайского сельского округа на 2026-2028 годы, согласно приложениям 52, 53 и 54 к настоящему решению соответственно, в том числе на 2026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100 440 тысяч тенге, в том числе: 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72 901 тысяча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75 тысяч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27 464 тысячи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20 464 тысячи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7 000 тысяч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101 297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857 тысяч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857 тысяч тенге.";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Масакского сельского округа на 2026-2028 годы, согласно приложениям 55, 56 и 57 к настоящему решению соответственно, в том числе на 2026 год в следующих объемах: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178 180 тысячи тенге, в том числе: 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166 101 тысяча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152 тысячи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11 927 тысяч тенге, в том числе: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11 927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0 тенге; 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178 940 тысячи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760 тысяч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760 тысяч тенге.";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Согетинского сельского округа на 2026-2028 годы, согласно приложениям 58, 59 и 60 к настоящему решению соответственно, в том числе на 2026 год в следующих объемах: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91 981 тысяча тенге, в том числе: 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70 908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73 тысячи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21 000 тысяч тенге, в том числе: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14 000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7 000 тысяч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91 982 тысячи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Рахатского сельского округа на 2026-2028 годы, согласно приложениям 61, 62 и 63 к настоящему решению соответственно, в том числе на 2026 год в следующих объемах: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402 464 тысячи тенге, в том числе: 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394 840 тысяч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361 тысяча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7 263 тысячи тенге, в том числе: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7 263 тысячи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419 887 тысяч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17 423 тысячи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17 423 тысячи тенге.";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Саймасайского сельского округа на 2026-2028 годы, согласно приложениям 64, 65 и 66 к настоящему решению соответственно, в том числе на 2026 год в следующих объемах: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266 511 тысяч тенге, в том числе: 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248 284 тысячи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227 тысяч тенге;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18 000 тысяч тенге, в том числе: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18 000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272 701 тысяча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6 190 тысяч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6 190 тысяч тенге.";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2026-2028 годы, согласно приложениям 67, 68 и 69 к настоящему решению соответственно, в том числе на 2026 год в следующих объемах: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112 865 тысяч тенге, в том числе: 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98 775 тысяч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90 тысяч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14 000 тысяч тенге, в том числе: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14 000 тысяч тенге;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115 437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2 572 тысячи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2 572 тысячи тенге.";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2026-2028 годы, согласно приложениям 70, 71 и 72 к настоящему решению соответственно, в том числе на 2026 год в следующих объемах: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298 595 тысяч тенге, в том числе: 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298 322 тысячи тенге;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273 тысячи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312 596 тысяч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14 001 тысяча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14 001 тысяча тенге.";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Тескенсуйского сельского округа на 2026-2028 годы, согласно приложениям 73, 74 и 75 к настоящему решению соответственно, в том числе на 2026 год в следующих объемах: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100 652 тысячи тенге, в том числе: 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85 032 тысячи тенге;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85 тысяч тенге;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15 535 тысяч тенге, в том числе: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8 135 тысяч тенге;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7 400 тысяч тенге;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102 261 тысяча тенге;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1 609 тысяч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1 609 тысяч тенге.";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Шелекского сельского округа на 2026-2028 годы, согласно приложениям 76, 77 и 78 к настоящему решению соответственно, в том числе на 2026 год в следующих объемах: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489 169 тысяч тенге, в том числе: 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488 720 тысяч тенге;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449 тысяч тенге;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тенге, в том числе: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0 тенге;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493 115 тысяч тенге;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3 946 тысяч тенге;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3 946 тысяч тенге.".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461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2026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Асинского сельского округа на 2026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47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Акшийского сельского округа на 2026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№VIII-53-245</w:t>
            </w:r>
          </w:p>
        </w:tc>
      </w:tr>
    </w:tbl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Байдибек бия на 2026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48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Балтабайского сельского округа на 2026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№VIII-53-245</w:t>
            </w:r>
          </w:p>
        </w:tc>
      </w:tr>
    </w:tbl>
    <w:bookmarkStart w:name="z49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Байтерекского сельского округа на 2026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0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Болекского сельского округа на 2026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1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Бартогайского сельского округа на 2026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126 134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города Есик на 2026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2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Жанашарского сельского округа на 2026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3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Каратурукского сельского округа на 2026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3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Каракемерского сельского округа на 2026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4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Каражотинского сельского округа на 2026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№VIII-53-245</w:t>
            </w:r>
          </w:p>
        </w:tc>
      </w:tr>
    </w:tbl>
    <w:bookmarkStart w:name="z55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Кырбалтабайского сельского округа на 2026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№VIII-53-245</w:t>
            </w:r>
          </w:p>
        </w:tc>
      </w:tr>
    </w:tbl>
    <w:bookmarkStart w:name="z55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Корамского сельского округа на 2026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Казахстанского сельского округа на 2026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Коктобинского сельского округа на 2026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63 761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№VIII-53-245</w:t>
            </w:r>
          </w:p>
        </w:tc>
      </w:tr>
    </w:tbl>
    <w:bookmarkStart w:name="z5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Малыбайского сельского округа на 2026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5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Масакского сельского округа на 2026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178 940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№VIII-53-245</w:t>
            </w:r>
          </w:p>
        </w:tc>
      </w:tr>
    </w:tbl>
    <w:bookmarkStart w:name="z5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Согетинского сельского округа на 2026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60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Рахатского сельского округа на 2026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60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Саймасайского сельского округа на 2026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№VIII-53-245</w:t>
            </w:r>
          </w:p>
        </w:tc>
      </w:tr>
    </w:tbl>
    <w:bookmarkStart w:name="z61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Ташкенсазского сельского округа на 2026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№VIII-53-245</w:t>
            </w:r>
          </w:p>
        </w:tc>
      </w:tr>
    </w:tbl>
    <w:bookmarkStart w:name="z62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Тургенского сельского округа на 2026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62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Тескенсуйского сельского округа на 2026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2026 года № VIII-60-274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 № VIII-53-245</w:t>
            </w:r>
          </w:p>
        </w:tc>
      </w:tr>
    </w:tbl>
    <w:bookmarkStart w:name="z63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Шелекского сельского округа на 2026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489 169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127 459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