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b5b30" w14:textId="7ab5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Енбекшиказахском районе</w:t>
      </w:r>
    </w:p>
    <w:p>
      <w:pPr>
        <w:spacing w:after="0"/>
        <w:ind w:left="0"/>
        <w:jc w:val="both"/>
      </w:pPr>
      <w:r>
        <w:rPr>
          <w:rFonts w:ascii="Times New Roman"/>
          <w:b w:val="false"/>
          <w:i w:val="false"/>
          <w:color w:val="000000"/>
          <w:sz w:val="28"/>
        </w:rPr>
        <w:t>Решение акима Енбекшиказахского района Алматинской области от 2 июня 2026 года № 08-01</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Енбекшиказахского района РЕШИЛ:</w:t>
      </w:r>
    </w:p>
    <w:bookmarkEnd w:id="0"/>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Енбекшиказахском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утратившими силу следующие решения акима Енбекшиказахского района:</w:t>
      </w:r>
    </w:p>
    <w:bookmarkEnd w:id="2"/>
    <w:bookmarkStart w:name="z10" w:id="3"/>
    <w:p>
      <w:pPr>
        <w:spacing w:after="0"/>
        <w:ind w:left="0"/>
        <w:jc w:val="both"/>
      </w:pPr>
      <w:r>
        <w:rPr>
          <w:rFonts w:ascii="Times New Roman"/>
          <w:b w:val="false"/>
          <w:i w:val="false"/>
          <w:color w:val="000000"/>
          <w:sz w:val="28"/>
        </w:rPr>
        <w:t xml:space="preserve">
      1) решение акима Енбекшиказахского района Алматинской области от 18 июля 2025 года </w:t>
      </w:r>
      <w:r>
        <w:rPr>
          <w:rFonts w:ascii="Times New Roman"/>
          <w:b w:val="false"/>
          <w:i w:val="false"/>
          <w:color w:val="000000"/>
          <w:sz w:val="28"/>
        </w:rPr>
        <w:t>№ 03-01</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Енбекшиказахском районе";</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4"/>
    <w:bookmarkStart w:name="z12" w:id="5"/>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Енбекшиказахской районной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 Енбекшиказахского района от ____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года № _____</w:t>
            </w:r>
          </w:p>
        </w:tc>
      </w:tr>
    </w:tbl>
    <w:bookmarkStart w:name="z21" w:id="6"/>
    <w:p>
      <w:pPr>
        <w:spacing w:after="0"/>
        <w:ind w:left="0"/>
        <w:jc w:val="both"/>
      </w:pPr>
      <w:r>
        <w:rPr>
          <w:rFonts w:ascii="Times New Roman"/>
          <w:b w:val="false"/>
          <w:i w:val="false"/>
          <w:color w:val="000000"/>
          <w:sz w:val="28"/>
        </w:rPr>
        <w:t>
      Избирательные участки на территории Енбекшиказахского района</w:t>
      </w:r>
    </w:p>
    <w:bookmarkEnd w:id="6"/>
    <w:bookmarkStart w:name="z22" w:id="7"/>
    <w:p>
      <w:pPr>
        <w:spacing w:after="0"/>
        <w:ind w:left="0"/>
        <w:jc w:val="both"/>
      </w:pPr>
      <w:r>
        <w:rPr>
          <w:rFonts w:ascii="Times New Roman"/>
          <w:b w:val="false"/>
          <w:i w:val="false"/>
          <w:color w:val="000000"/>
          <w:sz w:val="28"/>
        </w:rPr>
        <w:t>
      1. Избирательный участок № 119.</w:t>
      </w:r>
    </w:p>
    <w:bookmarkEnd w:id="7"/>
    <w:bookmarkStart w:name="z23" w:id="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8"/>
    <w:bookmarkStart w:name="z24" w:id="9"/>
    <w:p>
      <w:pPr>
        <w:spacing w:after="0"/>
        <w:ind w:left="0"/>
        <w:jc w:val="both"/>
      </w:pPr>
      <w:r>
        <w:rPr>
          <w:rFonts w:ascii="Times New Roman"/>
          <w:b w:val="false"/>
          <w:i w:val="false"/>
          <w:color w:val="000000"/>
          <w:sz w:val="28"/>
        </w:rPr>
        <w:t>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w:t>
      </w:r>
    </w:p>
    <w:bookmarkEnd w:id="9"/>
    <w:bookmarkStart w:name="z25" w:id="10"/>
    <w:p>
      <w:pPr>
        <w:spacing w:after="0"/>
        <w:ind w:left="0"/>
        <w:jc w:val="both"/>
      </w:pPr>
      <w:r>
        <w:rPr>
          <w:rFonts w:ascii="Times New Roman"/>
          <w:b w:val="false"/>
          <w:i w:val="false"/>
          <w:color w:val="000000"/>
          <w:sz w:val="28"/>
        </w:rPr>
        <w:t>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w:t>
      </w:r>
    </w:p>
    <w:bookmarkEnd w:id="10"/>
    <w:bookmarkStart w:name="z26" w:id="11"/>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11"/>
    <w:bookmarkStart w:name="z27" w:id="12"/>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12"/>
    <w:bookmarkStart w:name="z28" w:id="13"/>
    <w:p>
      <w:pPr>
        <w:spacing w:after="0"/>
        <w:ind w:left="0"/>
        <w:jc w:val="both"/>
      </w:pPr>
      <w:r>
        <w:rPr>
          <w:rFonts w:ascii="Times New Roman"/>
          <w:b w:val="false"/>
          <w:i w:val="false"/>
          <w:color w:val="000000"/>
          <w:sz w:val="28"/>
        </w:rPr>
        <w:t>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3"/>
    <w:bookmarkStart w:name="z29" w:id="14"/>
    <w:p>
      <w:pPr>
        <w:spacing w:after="0"/>
        <w:ind w:left="0"/>
        <w:jc w:val="both"/>
      </w:pPr>
      <w:r>
        <w:rPr>
          <w:rFonts w:ascii="Times New Roman"/>
          <w:b w:val="false"/>
          <w:i w:val="false"/>
          <w:color w:val="000000"/>
          <w:sz w:val="28"/>
        </w:rPr>
        <w:t>
      улица М. Ауэзова № 1, 1 А, 1 Б, 2, 3, 4, 5, 6, 7, 7 А, 8, 9, 10, 11, 12, 13, 13 А, 14, 14 А, 16, 18, 20, 22, 24, 26, 26 А;</w:t>
      </w:r>
    </w:p>
    <w:bookmarkEnd w:id="14"/>
    <w:bookmarkStart w:name="z30" w:id="15"/>
    <w:p>
      <w:pPr>
        <w:spacing w:after="0"/>
        <w:ind w:left="0"/>
        <w:jc w:val="both"/>
      </w:pPr>
      <w:r>
        <w:rPr>
          <w:rFonts w:ascii="Times New Roman"/>
          <w:b w:val="false"/>
          <w:i w:val="false"/>
          <w:color w:val="000000"/>
          <w:sz w:val="28"/>
        </w:rPr>
        <w:t>
      улица К. Жаманкараева № 1, 2, 2 А, 2 Б, 3, 4, 5, 6, 7, 8, 9, 10, 11, 13, 15, 15 А;</w:t>
      </w:r>
    </w:p>
    <w:bookmarkEnd w:id="15"/>
    <w:bookmarkStart w:name="z31" w:id="16"/>
    <w:p>
      <w:pPr>
        <w:spacing w:after="0"/>
        <w:ind w:left="0"/>
        <w:jc w:val="both"/>
      </w:pPr>
      <w:r>
        <w:rPr>
          <w:rFonts w:ascii="Times New Roman"/>
          <w:b w:val="false"/>
          <w:i w:val="false"/>
          <w:color w:val="000000"/>
          <w:sz w:val="28"/>
        </w:rPr>
        <w:t>
      улица Первомайская № 1, 2, 2 Б, 3, 4, 4 А, 5, 5 А, 5 Б, 6, 6 А, 7, 8, 8А, 9, 10, 11, 12, 13, 13 А, 13 Б, 14, 15, 16, 17, 18, 19, 20, 21, 22, 23, 24, 25, 26, 27, 28, 29, 30, 32, 32 А;</w:t>
      </w:r>
    </w:p>
    <w:bookmarkEnd w:id="16"/>
    <w:bookmarkStart w:name="z32" w:id="17"/>
    <w:p>
      <w:pPr>
        <w:spacing w:after="0"/>
        <w:ind w:left="0"/>
        <w:jc w:val="both"/>
      </w:pPr>
      <w:r>
        <w:rPr>
          <w:rFonts w:ascii="Times New Roman"/>
          <w:b w:val="false"/>
          <w:i w:val="false"/>
          <w:color w:val="000000"/>
          <w:sz w:val="28"/>
        </w:rPr>
        <w:t>
      улица Циолковского № 2, 2 А, 2 Б, 4, 4 А, 6, 8, 10, 10 А, 12, 14, 16, 18, 20, 22, 24, 26, 28, 30;</w:t>
      </w:r>
    </w:p>
    <w:bookmarkEnd w:id="17"/>
    <w:bookmarkStart w:name="z33" w:id="18"/>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18"/>
    <w:bookmarkStart w:name="z34" w:id="19"/>
    <w:p>
      <w:pPr>
        <w:spacing w:after="0"/>
        <w:ind w:left="0"/>
        <w:jc w:val="both"/>
      </w:pPr>
      <w:r>
        <w:rPr>
          <w:rFonts w:ascii="Times New Roman"/>
          <w:b w:val="false"/>
          <w:i w:val="false"/>
          <w:color w:val="000000"/>
          <w:sz w:val="28"/>
        </w:rPr>
        <w:t>
      улица Васильева № 19, 21, 21 А, 22, 23, 23 А, 24, 24 А, 25, 26, 27, 28, 29, 29 А, 29 В, 30, 30 А, 31, 32, 33, 34, 35, 36, 37, 38, 39;</w:t>
      </w:r>
    </w:p>
    <w:bookmarkEnd w:id="19"/>
    <w:bookmarkStart w:name="z35" w:id="20"/>
    <w:p>
      <w:pPr>
        <w:spacing w:after="0"/>
        <w:ind w:left="0"/>
        <w:jc w:val="both"/>
      </w:pPr>
      <w:r>
        <w:rPr>
          <w:rFonts w:ascii="Times New Roman"/>
          <w:b w:val="false"/>
          <w:i w:val="false"/>
          <w:color w:val="000000"/>
          <w:sz w:val="28"/>
        </w:rPr>
        <w:t>
      улица Грибоедова № 1, 3, 5, 7, 9, 11, 13, 15, 17, 19, 21;</w:t>
      </w:r>
    </w:p>
    <w:bookmarkEnd w:id="20"/>
    <w:bookmarkStart w:name="z36" w:id="21"/>
    <w:p>
      <w:pPr>
        <w:spacing w:after="0"/>
        <w:ind w:left="0"/>
        <w:jc w:val="both"/>
      </w:pPr>
      <w:r>
        <w:rPr>
          <w:rFonts w:ascii="Times New Roman"/>
          <w:b w:val="false"/>
          <w:i w:val="false"/>
          <w:color w:val="000000"/>
          <w:sz w:val="28"/>
        </w:rPr>
        <w:t>
      переулки: А. Малькеева, Ханкелды батыра, Звездный.</w:t>
      </w:r>
    </w:p>
    <w:bookmarkEnd w:id="21"/>
    <w:bookmarkStart w:name="z37" w:id="22"/>
    <w:p>
      <w:pPr>
        <w:spacing w:after="0"/>
        <w:ind w:left="0"/>
        <w:jc w:val="both"/>
      </w:pPr>
      <w:r>
        <w:rPr>
          <w:rFonts w:ascii="Times New Roman"/>
          <w:b w:val="false"/>
          <w:i w:val="false"/>
          <w:color w:val="000000"/>
          <w:sz w:val="28"/>
        </w:rPr>
        <w:t>
      2. Избирательный участок № 120.</w:t>
      </w:r>
    </w:p>
    <w:bookmarkEnd w:id="22"/>
    <w:bookmarkStart w:name="z38" w:id="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3"/>
    <w:bookmarkStart w:name="z39" w:id="24"/>
    <w:p>
      <w:pPr>
        <w:spacing w:after="0"/>
        <w:ind w:left="0"/>
        <w:jc w:val="both"/>
      </w:pPr>
      <w:r>
        <w:rPr>
          <w:rFonts w:ascii="Times New Roman"/>
          <w:b w:val="false"/>
          <w:i w:val="false"/>
          <w:color w:val="000000"/>
          <w:sz w:val="28"/>
        </w:rPr>
        <w:t>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w:t>
      </w:r>
    </w:p>
    <w:bookmarkEnd w:id="24"/>
    <w:bookmarkStart w:name="z40" w:id="25"/>
    <w:p>
      <w:pPr>
        <w:spacing w:after="0"/>
        <w:ind w:left="0"/>
        <w:jc w:val="both"/>
      </w:pPr>
      <w:r>
        <w:rPr>
          <w:rFonts w:ascii="Times New Roman"/>
          <w:b w:val="false"/>
          <w:i w:val="false"/>
          <w:color w:val="000000"/>
          <w:sz w:val="28"/>
        </w:rPr>
        <w:t>
      улица Циолковского № 1, 3, 3 А, 5, 7, 9, 11, 11 А, 13, 15, 17, 19, 21,23, 23 А, 25, 27, 29, 31, 31А;</w:t>
      </w:r>
    </w:p>
    <w:bookmarkEnd w:id="25"/>
    <w:bookmarkStart w:name="z41" w:id="26"/>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6"/>
    <w:bookmarkStart w:name="z42" w:id="27"/>
    <w:p>
      <w:pPr>
        <w:spacing w:after="0"/>
        <w:ind w:left="0"/>
        <w:jc w:val="both"/>
      </w:pPr>
      <w:r>
        <w:rPr>
          <w:rFonts w:ascii="Times New Roman"/>
          <w:b w:val="false"/>
          <w:i w:val="false"/>
          <w:color w:val="000000"/>
          <w:sz w:val="28"/>
        </w:rPr>
        <w:t>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7"/>
    <w:bookmarkStart w:name="z43" w:id="28"/>
    <w:p>
      <w:pPr>
        <w:spacing w:after="0"/>
        <w:ind w:left="0"/>
        <w:jc w:val="both"/>
      </w:pPr>
      <w:r>
        <w:rPr>
          <w:rFonts w:ascii="Times New Roman"/>
          <w:b w:val="false"/>
          <w:i w:val="false"/>
          <w:color w:val="000000"/>
          <w:sz w:val="28"/>
        </w:rPr>
        <w:t>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28"/>
    <w:bookmarkStart w:name="z44" w:id="29"/>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9"/>
    <w:bookmarkStart w:name="z45" w:id="30"/>
    <w:p>
      <w:pPr>
        <w:spacing w:after="0"/>
        <w:ind w:left="0"/>
        <w:jc w:val="both"/>
      </w:pPr>
      <w:r>
        <w:rPr>
          <w:rFonts w:ascii="Times New Roman"/>
          <w:b w:val="false"/>
          <w:i w:val="false"/>
          <w:color w:val="000000"/>
          <w:sz w:val="28"/>
        </w:rPr>
        <w:t>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0"/>
    <w:bookmarkStart w:name="z46" w:id="31"/>
    <w:p>
      <w:pPr>
        <w:spacing w:after="0"/>
        <w:ind w:left="0"/>
        <w:jc w:val="both"/>
      </w:pPr>
      <w:r>
        <w:rPr>
          <w:rFonts w:ascii="Times New Roman"/>
          <w:b w:val="false"/>
          <w:i w:val="false"/>
          <w:color w:val="000000"/>
          <w:sz w:val="28"/>
        </w:rPr>
        <w:t>
      улица К. Орымбетова № 1, 2, 3, 4, 5, 6, 7, 8, 9, 10, 11, 12, 13, 14, 15, 16, 17, 18, 19, 20, 21, 22, 22 А, 23, 24, 25, 25 А, 26, 27, 28, 29, 29 А, 30, 31, 31 А, 32, 33, 34, 35, 36, 37, 38, 39, 40, 41, 42, 43, 44,45, 46, 48, 50, 52, 54, 56, 58;</w:t>
      </w:r>
    </w:p>
    <w:bookmarkEnd w:id="31"/>
    <w:bookmarkStart w:name="z47" w:id="32"/>
    <w:p>
      <w:pPr>
        <w:spacing w:after="0"/>
        <w:ind w:left="0"/>
        <w:jc w:val="both"/>
      </w:pPr>
      <w:r>
        <w:rPr>
          <w:rFonts w:ascii="Times New Roman"/>
          <w:b w:val="false"/>
          <w:i w:val="false"/>
          <w:color w:val="000000"/>
          <w:sz w:val="28"/>
        </w:rPr>
        <w:t>
      улица С. Абдиева № 49, 49 А, 51, 51 А, 53, 55, 56, 57, 58, 59, 60, 61, 62, 63, 64, 65, 66, 66 А, 67, 68, 69, 70, 71, 72, 73, 74, 75, 75 А, 76, 77, 78,79, 80, 80 А, 81, 82, 82 А, 83, 84, 85, 86, 86 А, 87, 88, 89, 90, 90 А, 91, 92, 92 А, 93, 94, 95, 95 А, 96, 97, 98, 99, 100, 102, 104, 106;</w:t>
      </w:r>
    </w:p>
    <w:bookmarkEnd w:id="32"/>
    <w:bookmarkStart w:name="z48" w:id="33"/>
    <w:p>
      <w:pPr>
        <w:spacing w:after="0"/>
        <w:ind w:left="0"/>
        <w:jc w:val="both"/>
      </w:pPr>
      <w:r>
        <w:rPr>
          <w:rFonts w:ascii="Times New Roman"/>
          <w:b w:val="false"/>
          <w:i w:val="false"/>
          <w:color w:val="000000"/>
          <w:sz w:val="28"/>
        </w:rPr>
        <w:t>
      улица Фрунзе № 1, 2, 2 А, 3, 4, 4 А, 5, 6, 6 А, 7, 8;</w:t>
      </w:r>
    </w:p>
    <w:bookmarkEnd w:id="33"/>
    <w:bookmarkStart w:name="z49" w:id="34"/>
    <w:p>
      <w:pPr>
        <w:spacing w:after="0"/>
        <w:ind w:left="0"/>
        <w:jc w:val="both"/>
      </w:pPr>
      <w:r>
        <w:rPr>
          <w:rFonts w:ascii="Times New Roman"/>
          <w:b w:val="false"/>
          <w:i w:val="false"/>
          <w:color w:val="000000"/>
          <w:sz w:val="28"/>
        </w:rPr>
        <w:t>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4"/>
    <w:bookmarkStart w:name="z50" w:id="35"/>
    <w:p>
      <w:pPr>
        <w:spacing w:after="0"/>
        <w:ind w:left="0"/>
        <w:jc w:val="both"/>
      </w:pPr>
      <w:r>
        <w:rPr>
          <w:rFonts w:ascii="Times New Roman"/>
          <w:b w:val="false"/>
          <w:i w:val="false"/>
          <w:color w:val="000000"/>
          <w:sz w:val="28"/>
        </w:rPr>
        <w:t>
      улица Западная № 1, 1 А, 1 К, 1 Л, 2, 2 А, 3, 4, 4 А.</w:t>
      </w:r>
    </w:p>
    <w:bookmarkEnd w:id="35"/>
    <w:bookmarkStart w:name="z51" w:id="36"/>
    <w:p>
      <w:pPr>
        <w:spacing w:after="0"/>
        <w:ind w:left="0"/>
        <w:jc w:val="both"/>
      </w:pPr>
      <w:r>
        <w:rPr>
          <w:rFonts w:ascii="Times New Roman"/>
          <w:b w:val="false"/>
          <w:i w:val="false"/>
          <w:color w:val="000000"/>
          <w:sz w:val="28"/>
        </w:rPr>
        <w:t>
      3. Избирательный участок № 121.</w:t>
      </w:r>
    </w:p>
    <w:bookmarkEnd w:id="36"/>
    <w:bookmarkStart w:name="z52" w:id="3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7"/>
    <w:bookmarkStart w:name="z53" w:id="38"/>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38"/>
    <w:bookmarkStart w:name="z54" w:id="39"/>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39"/>
    <w:bookmarkStart w:name="z55" w:id="40"/>
    <w:p>
      <w:pPr>
        <w:spacing w:after="0"/>
        <w:ind w:left="0"/>
        <w:jc w:val="both"/>
      </w:pPr>
      <w:r>
        <w:rPr>
          <w:rFonts w:ascii="Times New Roman"/>
          <w:b w:val="false"/>
          <w:i w:val="false"/>
          <w:color w:val="000000"/>
          <w:sz w:val="28"/>
        </w:rPr>
        <w:t>
      улица Р. Токатаева № 116, 118, 120, 120 А, 122, 124, 126, 126 Б, 128, 130, 132, 134, 136, 138, 140, 142, 144, 146, 148, 150, 152, 154, 155, 155 А, 156, 156 А, 157, 157 А, 158, 159, 160, 161, 162, 162 А, 163, 165, 167;</w:t>
      </w:r>
    </w:p>
    <w:bookmarkEnd w:id="40"/>
    <w:bookmarkStart w:name="z56" w:id="41"/>
    <w:p>
      <w:pPr>
        <w:spacing w:after="0"/>
        <w:ind w:left="0"/>
        <w:jc w:val="both"/>
      </w:pPr>
      <w:r>
        <w:rPr>
          <w:rFonts w:ascii="Times New Roman"/>
          <w:b w:val="false"/>
          <w:i w:val="false"/>
          <w:color w:val="000000"/>
          <w:sz w:val="28"/>
        </w:rPr>
        <w:t>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1"/>
    <w:bookmarkStart w:name="z57" w:id="42"/>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42"/>
    <w:bookmarkStart w:name="z58" w:id="43"/>
    <w:p>
      <w:pPr>
        <w:spacing w:after="0"/>
        <w:ind w:left="0"/>
        <w:jc w:val="both"/>
      </w:pPr>
      <w:r>
        <w:rPr>
          <w:rFonts w:ascii="Times New Roman"/>
          <w:b w:val="false"/>
          <w:i w:val="false"/>
          <w:color w:val="000000"/>
          <w:sz w:val="28"/>
        </w:rPr>
        <w:t>
      улица С. Абдиева № 101, 103, 105, 107, 108, 109, 110, 111, 112, 113, 114, 115, 115 А, 116, 117, 118, 119, 119 А, 120, 121, 122, 124, 126, 128, 130, 132, 134, 136;</w:t>
      </w:r>
    </w:p>
    <w:bookmarkEnd w:id="43"/>
    <w:bookmarkStart w:name="z59" w:id="44"/>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4"/>
    <w:bookmarkStart w:name="z60" w:id="45"/>
    <w:p>
      <w:pPr>
        <w:spacing w:after="0"/>
        <w:ind w:left="0"/>
        <w:jc w:val="both"/>
      </w:pPr>
      <w:r>
        <w:rPr>
          <w:rFonts w:ascii="Times New Roman"/>
          <w:b w:val="false"/>
          <w:i w:val="false"/>
          <w:color w:val="000000"/>
          <w:sz w:val="28"/>
        </w:rPr>
        <w:t>
      улица Пушкина № 1, 2, 3, 3 А, 4, 5, 5 А, 6, 7, 8, 9, 10, 11, 12, 13, 14, 15, 16, 17, 18, 19, 20, 21, 22, 22 А, 23, 24, 25, 26, 26 А, 27, 28, 30;</w:t>
      </w:r>
    </w:p>
    <w:bookmarkEnd w:id="45"/>
    <w:bookmarkStart w:name="z61" w:id="46"/>
    <w:p>
      <w:pPr>
        <w:spacing w:after="0"/>
        <w:ind w:left="0"/>
        <w:jc w:val="both"/>
      </w:pPr>
      <w:r>
        <w:rPr>
          <w:rFonts w:ascii="Times New Roman"/>
          <w:b w:val="false"/>
          <w:i w:val="false"/>
          <w:color w:val="000000"/>
          <w:sz w:val="28"/>
        </w:rPr>
        <w:t>
      улица Жамбыла № 1, 2, 3, 4, 5, 6, 7, 7 А, 8, 8 А, 9, 9 А, 10, 10 А, 11, 12, 13, 14, 15, 16, 16 А, 17, 18,19, 20, 21, 22, 23, 24, 25, 26, 27, 27 А, 28, 28 А, 29, 30, 31;</w:t>
      </w:r>
    </w:p>
    <w:bookmarkEnd w:id="46"/>
    <w:bookmarkStart w:name="z62" w:id="47"/>
    <w:p>
      <w:pPr>
        <w:spacing w:after="0"/>
        <w:ind w:left="0"/>
        <w:jc w:val="both"/>
      </w:pPr>
      <w:r>
        <w:rPr>
          <w:rFonts w:ascii="Times New Roman"/>
          <w:b w:val="false"/>
          <w:i w:val="false"/>
          <w:color w:val="000000"/>
          <w:sz w:val="28"/>
        </w:rPr>
        <w:t>
      улица Абая № 115, 117, 117 А, 119, 121, 123, 125, 127, 129, 131, 133, 135, 135 А, 137, 137 А, 138, 139, 140, 140 А, 141, 142, 143, 144, 145, 146, 147, 147 А, 148, 148 А, 149, 150, 151, 152, 153, 153 А, 154, 155, 156, 157, 158, 160, 162, 164, 166, 168, 170;</w:t>
      </w:r>
    </w:p>
    <w:bookmarkEnd w:id="47"/>
    <w:bookmarkStart w:name="z63" w:id="48"/>
    <w:p>
      <w:pPr>
        <w:spacing w:after="0"/>
        <w:ind w:left="0"/>
        <w:jc w:val="both"/>
      </w:pPr>
      <w:r>
        <w:rPr>
          <w:rFonts w:ascii="Times New Roman"/>
          <w:b w:val="false"/>
          <w:i w:val="false"/>
          <w:color w:val="000000"/>
          <w:sz w:val="28"/>
        </w:rPr>
        <w:t>
      улица Западная № 5, 6, 7, 8, 9, 10, 11, 11 Б, 12, 13, 14, 14 Б, 14 В, 15, 16, 16 А, 16 Б, 17, 18, 18 А, 19, 20, 21, 22, 23, 23 А, 23 Б, 24, 25, 25 А 26, 26 А, 27, 29, 30;</w:t>
      </w:r>
    </w:p>
    <w:bookmarkEnd w:id="48"/>
    <w:bookmarkStart w:name="z64" w:id="49"/>
    <w:p>
      <w:pPr>
        <w:spacing w:after="0"/>
        <w:ind w:left="0"/>
        <w:jc w:val="both"/>
      </w:pPr>
      <w:r>
        <w:rPr>
          <w:rFonts w:ascii="Times New Roman"/>
          <w:b w:val="false"/>
          <w:i w:val="false"/>
          <w:color w:val="000000"/>
          <w:sz w:val="28"/>
        </w:rPr>
        <w:t>
      переулки: Попова, Абая, Первомайский.</w:t>
      </w:r>
    </w:p>
    <w:bookmarkEnd w:id="49"/>
    <w:bookmarkStart w:name="z65" w:id="50"/>
    <w:p>
      <w:pPr>
        <w:spacing w:after="0"/>
        <w:ind w:left="0"/>
        <w:jc w:val="both"/>
      </w:pPr>
      <w:r>
        <w:rPr>
          <w:rFonts w:ascii="Times New Roman"/>
          <w:b w:val="false"/>
          <w:i w:val="false"/>
          <w:color w:val="000000"/>
          <w:sz w:val="28"/>
        </w:rPr>
        <w:t>
      4. Избирательный участок № 122.</w:t>
      </w:r>
    </w:p>
    <w:bookmarkEnd w:id="50"/>
    <w:bookmarkStart w:name="z66" w:id="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51"/>
    <w:bookmarkStart w:name="z67" w:id="52"/>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52"/>
    <w:bookmarkStart w:name="z68" w:id="53"/>
    <w:p>
      <w:pPr>
        <w:spacing w:after="0"/>
        <w:ind w:left="0"/>
        <w:jc w:val="both"/>
      </w:pPr>
      <w:r>
        <w:rPr>
          <w:rFonts w:ascii="Times New Roman"/>
          <w:b w:val="false"/>
          <w:i w:val="false"/>
          <w:color w:val="000000"/>
          <w:sz w:val="28"/>
        </w:rPr>
        <w:t>
      улица Ломоносова № 15, 16, 17, 18, 18 А, 19, 20, 20 А, 21, 22, 23, 24, 24 А, 25, 26, 27, 28, 29, 30, 31, 32, 32 А, 33, 34, 35, 36, 37, 38, 39, 40, 41, 42, 43, 43 А, 43 Б, 43 В, 43 Д, 44, 45, 46, 47, 47 Б, 48, 49, 49 А, 49 Б, 50, 51, 52, 53, 54, 55, 56, 56 А, 57, 58, 59, 60, 62, 63, 63 А, 64, 65, 66, 67;</w:t>
      </w:r>
    </w:p>
    <w:bookmarkEnd w:id="53"/>
    <w:bookmarkStart w:name="z69" w:id="54"/>
    <w:p>
      <w:pPr>
        <w:spacing w:after="0"/>
        <w:ind w:left="0"/>
        <w:jc w:val="both"/>
      </w:pPr>
      <w:r>
        <w:rPr>
          <w:rFonts w:ascii="Times New Roman"/>
          <w:b w:val="false"/>
          <w:i w:val="false"/>
          <w:color w:val="000000"/>
          <w:sz w:val="28"/>
        </w:rPr>
        <w:t>
      улица Островского № 33, 35, 37, 39, 41, 43, 45, 47, 47 А, 49, 51, 53, 55, 57, 59, 59 А, 61, 61 А, 61 Б, 63, 63 А, 65, 67, 67 А, 69, 71, 73;</w:t>
      </w:r>
    </w:p>
    <w:bookmarkEnd w:id="54"/>
    <w:bookmarkStart w:name="z70" w:id="55"/>
    <w:p>
      <w:pPr>
        <w:spacing w:after="0"/>
        <w:ind w:left="0"/>
        <w:jc w:val="both"/>
      </w:pPr>
      <w:r>
        <w:rPr>
          <w:rFonts w:ascii="Times New Roman"/>
          <w:b w:val="false"/>
          <w:i w:val="false"/>
          <w:color w:val="000000"/>
          <w:sz w:val="28"/>
        </w:rPr>
        <w:t>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5"/>
    <w:bookmarkStart w:name="z71" w:id="56"/>
    <w:p>
      <w:pPr>
        <w:spacing w:after="0"/>
        <w:ind w:left="0"/>
        <w:jc w:val="both"/>
      </w:pPr>
      <w:r>
        <w:rPr>
          <w:rFonts w:ascii="Times New Roman"/>
          <w:b w:val="false"/>
          <w:i w:val="false"/>
          <w:color w:val="000000"/>
          <w:sz w:val="28"/>
        </w:rPr>
        <w:t>
      улица Пушкина № 27 А, 27 Б, 29, 29 А, 31, 32, 32 А, 33, 33 А, 34, 34 А, 35, 36, 36 А, 37, 37 А, 38, 39, 40, 40 А, 41, 42, 43, 44, 45, 46, 47, 47 Б, 48, 49, 49 А, 50, 51, 52, 53, 54, 55, 56, 56 А, 57, 58, 59, 60, 61, 62, 63, 64, 66, 70, 72, 74, 76, 78, 80, 82, 84, 84 А;</w:t>
      </w:r>
    </w:p>
    <w:bookmarkEnd w:id="56"/>
    <w:bookmarkStart w:name="z72" w:id="57"/>
    <w:p>
      <w:pPr>
        <w:spacing w:after="0"/>
        <w:ind w:left="0"/>
        <w:jc w:val="both"/>
      </w:pPr>
      <w:r>
        <w:rPr>
          <w:rFonts w:ascii="Times New Roman"/>
          <w:b w:val="false"/>
          <w:i w:val="false"/>
          <w:color w:val="000000"/>
          <w:sz w:val="28"/>
        </w:rPr>
        <w:t>
      улица Р. Токатаева № 164, 166, 168, 170, 172, 174, 176, 178, 180, 182, 184, 186, 188, 190, 192, 194, 196, 198, 200, 202, 204, 206, 208, 210, 212, 214, 216, 218, 220, 220 А, 222, 222 А, 224, 226, 228, 230, 232, 234, 236, 236 А, 238, 238 А, 240, 242, 244, 246, 248, 250, 252;</w:t>
      </w:r>
    </w:p>
    <w:bookmarkEnd w:id="57"/>
    <w:bookmarkStart w:name="z73" w:id="58"/>
    <w:p>
      <w:pPr>
        <w:spacing w:after="0"/>
        <w:ind w:left="0"/>
        <w:jc w:val="both"/>
      </w:pPr>
      <w:r>
        <w:rPr>
          <w:rFonts w:ascii="Times New Roman"/>
          <w:b w:val="false"/>
          <w:i w:val="false"/>
          <w:color w:val="000000"/>
          <w:sz w:val="28"/>
        </w:rPr>
        <w:t>
      улица Жамбыла № 32, 33, 33 А, 34, 34 А, 35, 36, 37, 37 А, 38, 38 А, 39, 40, 41, 42, 43, 43 А, 45, 45 А, 45 Б, 46, 47, 47 А, 47 Б, 48, 49, 50, 50 А, 51, 51 А, 52, 53, 54, 55, 56, 75, 82, 249;</w:t>
      </w:r>
    </w:p>
    <w:bookmarkEnd w:id="58"/>
    <w:bookmarkStart w:name="z74" w:id="59"/>
    <w:p>
      <w:pPr>
        <w:spacing w:after="0"/>
        <w:ind w:left="0"/>
        <w:jc w:val="both"/>
      </w:pPr>
      <w:r>
        <w:rPr>
          <w:rFonts w:ascii="Times New Roman"/>
          <w:b w:val="false"/>
          <w:i w:val="false"/>
          <w:color w:val="000000"/>
          <w:sz w:val="28"/>
        </w:rPr>
        <w:t>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59"/>
    <w:bookmarkStart w:name="z75" w:id="60"/>
    <w:p>
      <w:pPr>
        <w:spacing w:after="0"/>
        <w:ind w:left="0"/>
        <w:jc w:val="both"/>
      </w:pPr>
      <w:r>
        <w:rPr>
          <w:rFonts w:ascii="Times New Roman"/>
          <w:b w:val="false"/>
          <w:i w:val="false"/>
          <w:color w:val="000000"/>
          <w:sz w:val="28"/>
        </w:rPr>
        <w:t>
      улица Чернышевского № 45, 46, 46 А, 47, 48, 49, 50, 50 А, 51, 52, 53, 54, 55, 56, 57, 58, 59, 60, 61, 62, 63, 64, 65, 66, 67, 68, 68 А, 69, 70, 71, 71 А, 71 Б, 71 В, 71 Г, 72, 73, 74, 75, 76, 77, 78, 79, 79 А, 80, 81, 82, 83, 84, 85, 86, 88, 89, 90, 91, 92;</w:t>
      </w:r>
    </w:p>
    <w:bookmarkEnd w:id="60"/>
    <w:bookmarkStart w:name="z76" w:id="61"/>
    <w:p>
      <w:pPr>
        <w:spacing w:after="0"/>
        <w:ind w:left="0"/>
        <w:jc w:val="both"/>
      </w:pPr>
      <w:r>
        <w:rPr>
          <w:rFonts w:ascii="Times New Roman"/>
          <w:b w:val="false"/>
          <w:i w:val="false"/>
          <w:color w:val="000000"/>
          <w:sz w:val="28"/>
        </w:rPr>
        <w:t>
      улица Матросова № 46, 47, 48, 49, 50, 51, 52, 53, 54, 55, 56, 57, 58, 59, 60, 61, 62, 63, 63 А, 64, 65, 65 А, 66, 67, 68, 69, 70, 71, 72, 73, 74, 75, 76, 77, 79, 81, 83, 85;</w:t>
      </w:r>
    </w:p>
    <w:bookmarkEnd w:id="61"/>
    <w:bookmarkStart w:name="z77" w:id="62"/>
    <w:p>
      <w:pPr>
        <w:spacing w:after="0"/>
        <w:ind w:left="0"/>
        <w:jc w:val="both"/>
      </w:pPr>
      <w:r>
        <w:rPr>
          <w:rFonts w:ascii="Times New Roman"/>
          <w:b w:val="false"/>
          <w:i w:val="false"/>
          <w:color w:val="000000"/>
          <w:sz w:val="28"/>
        </w:rPr>
        <w:t>
      улица Первомайская № 122, 124, 126, 128, 130, 132, 134, 136, 136 А, 138, 138 А, 140, 142, 144, 146, 146 А, 146 Б, 148, 148 А, 148 Б, 150, 150 А, 152, 154, 181, 181 А, 183, 185, 187, 189, 191, 193, 195, 197, 199, 201;</w:t>
      </w:r>
    </w:p>
    <w:bookmarkEnd w:id="62"/>
    <w:bookmarkStart w:name="z78" w:id="63"/>
    <w:p>
      <w:pPr>
        <w:spacing w:after="0"/>
        <w:ind w:left="0"/>
        <w:jc w:val="both"/>
      </w:pPr>
      <w:r>
        <w:rPr>
          <w:rFonts w:ascii="Times New Roman"/>
          <w:b w:val="false"/>
          <w:i w:val="false"/>
          <w:color w:val="000000"/>
          <w:sz w:val="28"/>
        </w:rPr>
        <w:t>
      проспект Жамбыла № 26, 28, 28 А, 28 Б, 30, 32, 34, 36, 38, 40, 42;</w:t>
      </w:r>
    </w:p>
    <w:bookmarkEnd w:id="63"/>
    <w:bookmarkStart w:name="z79" w:id="64"/>
    <w:p>
      <w:pPr>
        <w:spacing w:after="0"/>
        <w:ind w:left="0"/>
        <w:jc w:val="both"/>
      </w:pPr>
      <w:r>
        <w:rPr>
          <w:rFonts w:ascii="Times New Roman"/>
          <w:b w:val="false"/>
          <w:i w:val="false"/>
          <w:color w:val="000000"/>
          <w:sz w:val="28"/>
        </w:rPr>
        <w:t>
      5. Избирательный участок № 123.</w:t>
      </w:r>
    </w:p>
    <w:bookmarkEnd w:id="64"/>
    <w:bookmarkStart w:name="z80" w:id="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65"/>
    <w:bookmarkStart w:name="z81" w:id="66"/>
    <w:p>
      <w:pPr>
        <w:spacing w:after="0"/>
        <w:ind w:left="0"/>
        <w:jc w:val="both"/>
      </w:pPr>
      <w:r>
        <w:rPr>
          <w:rFonts w:ascii="Times New Roman"/>
          <w:b w:val="false"/>
          <w:i w:val="false"/>
          <w:color w:val="000000"/>
          <w:sz w:val="28"/>
        </w:rPr>
        <w:t>
      Границы избирательного участка: город Есик, улицы полностью: М. Маметовой, Амурская, Мечникова, Заводская;</w:t>
      </w:r>
    </w:p>
    <w:bookmarkEnd w:id="66"/>
    <w:bookmarkStart w:name="z82" w:id="67"/>
    <w:p>
      <w:pPr>
        <w:spacing w:after="0"/>
        <w:ind w:left="0"/>
        <w:jc w:val="both"/>
      </w:pPr>
      <w:r>
        <w:rPr>
          <w:rFonts w:ascii="Times New Roman"/>
          <w:b w:val="false"/>
          <w:i w:val="false"/>
          <w:color w:val="000000"/>
          <w:sz w:val="28"/>
        </w:rPr>
        <w:t>
      улица К. Жаманкараева № 195, 197, 199, 201, 201 А, 203, 205, 207, 209, 211, 211 А, 212, 213, 213 А, 214, 215, 216, 217, 218, 219, 219 А, 220, 220 А, 220 Б, 221, 222, 222 А, 223, 224, 225, 226, 227, 228, 229, 230, 231, 232, 233, 234, 235, 236, 236 А, 237, 238;</w:t>
      </w:r>
    </w:p>
    <w:bookmarkEnd w:id="67"/>
    <w:bookmarkStart w:name="z83" w:id="68"/>
    <w:p>
      <w:pPr>
        <w:spacing w:after="0"/>
        <w:ind w:left="0"/>
        <w:jc w:val="both"/>
      </w:pPr>
      <w:r>
        <w:rPr>
          <w:rFonts w:ascii="Times New Roman"/>
          <w:b w:val="false"/>
          <w:i w:val="false"/>
          <w:color w:val="000000"/>
          <w:sz w:val="28"/>
        </w:rPr>
        <w:t>
      улица Р. Токатаева № 254, 255, 256, 256 А, 257, 258, 259, 259 А, 260, 261, 262, 263, 264, 265, 266, 267, 268, 269, 269 А, 270, 271, 272, 272 А, 273, 274, 275, 276, 276 А, 277, 278, 278 А, 279, 280, 280 А, 280 В, 281, 282, 283, 284, 285, 286, 287, 288, 289 290;</w:t>
      </w:r>
    </w:p>
    <w:bookmarkEnd w:id="68"/>
    <w:bookmarkStart w:name="z84" w:id="69"/>
    <w:p>
      <w:pPr>
        <w:spacing w:after="0"/>
        <w:ind w:left="0"/>
        <w:jc w:val="both"/>
      </w:pPr>
      <w:r>
        <w:rPr>
          <w:rFonts w:ascii="Times New Roman"/>
          <w:b w:val="false"/>
          <w:i w:val="false"/>
          <w:color w:val="000000"/>
          <w:sz w:val="28"/>
        </w:rPr>
        <w:t>
      улица Г. Тохтабаева № 43, 43 А, 44, 45, 46, 47, 47 А, 48, 49, 49 А, 49 В, 50, 51, 52, 53, 53 А, 53 Б, 54, 55, 55 А, 55 В, 56, 57, 58, 59, 60, 61, 61/1, 61/2, 61/5, 62, 62 А, 62 Б, 64, 66, 68, 70, 72;</w:t>
      </w:r>
    </w:p>
    <w:bookmarkEnd w:id="69"/>
    <w:bookmarkStart w:name="z85" w:id="70"/>
    <w:p>
      <w:pPr>
        <w:spacing w:after="0"/>
        <w:ind w:left="0"/>
        <w:jc w:val="both"/>
      </w:pPr>
      <w:r>
        <w:rPr>
          <w:rFonts w:ascii="Times New Roman"/>
          <w:b w:val="false"/>
          <w:i w:val="false"/>
          <w:color w:val="000000"/>
          <w:sz w:val="28"/>
        </w:rPr>
        <w:t>
      улица Амангельды № 106, 108, 110, 112, 114, 114 А, 116, 116 А, 118, 118 А, 120, 122, 122 А, 124, 126, 126 А, 128, 130, 130 А, 130 Б, 130 В, 132, 134, 134 А, 136, 138, 140, 142, 144, 144 А, 144 Б, 146, 148, 150;</w:t>
      </w:r>
    </w:p>
    <w:bookmarkEnd w:id="70"/>
    <w:bookmarkStart w:name="z86" w:id="71"/>
    <w:p>
      <w:pPr>
        <w:spacing w:after="0"/>
        <w:ind w:left="0"/>
        <w:jc w:val="both"/>
      </w:pPr>
      <w:r>
        <w:rPr>
          <w:rFonts w:ascii="Times New Roman"/>
          <w:b w:val="false"/>
          <w:i w:val="false"/>
          <w:color w:val="000000"/>
          <w:sz w:val="28"/>
        </w:rPr>
        <w:t>
      улица Торговая № 11, 11 А, 12, 13, 13 А, 14, 15, 16, 17, 18, 18 А, 19, 20, 21, 22, 23, 24, 25, 26, 27, 28, 29, 30, 31, 32, 33 А, 33 Б;</w:t>
      </w:r>
    </w:p>
    <w:bookmarkEnd w:id="71"/>
    <w:bookmarkStart w:name="z87" w:id="72"/>
    <w:p>
      <w:pPr>
        <w:spacing w:after="0"/>
        <w:ind w:left="0"/>
        <w:jc w:val="both"/>
      </w:pPr>
      <w:r>
        <w:rPr>
          <w:rFonts w:ascii="Times New Roman"/>
          <w:b w:val="false"/>
          <w:i w:val="false"/>
          <w:color w:val="000000"/>
          <w:sz w:val="28"/>
        </w:rPr>
        <w:t>
      улица Ш. Кумаровой № 10, 11, 12, 13, 14, 15, 16, 17, 18, 19, 20, 21, 21 А, 22, 23, 23 А, 24, 25, 25 А, 26, 27, 28, 28 А, 29, 29 А, 30, 31, 31 А, 32, 33, 34, 35, 36, 37, 38, 38 А, 39, 40, 41, 42, 42 А, 43, 43 А, 44, 45, 46, 46 А, 47, 47 А, 48, 49, 50, 51, 51 А, 52, 53, 53 А, 54, 55, 56, 57, 58, 59;</w:t>
      </w:r>
    </w:p>
    <w:bookmarkEnd w:id="72"/>
    <w:bookmarkStart w:name="z88" w:id="73"/>
    <w:p>
      <w:pPr>
        <w:spacing w:after="0"/>
        <w:ind w:left="0"/>
        <w:jc w:val="both"/>
      </w:pPr>
      <w:r>
        <w:rPr>
          <w:rFonts w:ascii="Times New Roman"/>
          <w:b w:val="false"/>
          <w:i w:val="false"/>
          <w:color w:val="000000"/>
          <w:sz w:val="28"/>
        </w:rPr>
        <w:t>
      проспект Жамбыла № 9, 11, 13, 15, 17, 19, 21, 21 А, 23, 25, 27, 31, 33, 35, 37, 39, 41, 43, 45, 47;</w:t>
      </w:r>
    </w:p>
    <w:bookmarkEnd w:id="73"/>
    <w:bookmarkStart w:name="z89" w:id="74"/>
    <w:p>
      <w:pPr>
        <w:spacing w:after="0"/>
        <w:ind w:left="0"/>
        <w:jc w:val="both"/>
      </w:pPr>
      <w:r>
        <w:rPr>
          <w:rFonts w:ascii="Times New Roman"/>
          <w:b w:val="false"/>
          <w:i w:val="false"/>
          <w:color w:val="000000"/>
          <w:sz w:val="28"/>
        </w:rPr>
        <w:t>
      микрорайон № 1;</w:t>
      </w:r>
    </w:p>
    <w:bookmarkEnd w:id="74"/>
    <w:bookmarkStart w:name="z90" w:id="75"/>
    <w:p>
      <w:pPr>
        <w:spacing w:after="0"/>
        <w:ind w:left="0"/>
        <w:jc w:val="both"/>
      </w:pPr>
      <w:r>
        <w:rPr>
          <w:rFonts w:ascii="Times New Roman"/>
          <w:b w:val="false"/>
          <w:i w:val="false"/>
          <w:color w:val="000000"/>
          <w:sz w:val="28"/>
        </w:rPr>
        <w:t>
      переулки: Заводской, Амангелды, Северный.</w:t>
      </w:r>
    </w:p>
    <w:bookmarkEnd w:id="75"/>
    <w:bookmarkStart w:name="z91" w:id="76"/>
    <w:p>
      <w:pPr>
        <w:spacing w:after="0"/>
        <w:ind w:left="0"/>
        <w:jc w:val="both"/>
      </w:pPr>
      <w:r>
        <w:rPr>
          <w:rFonts w:ascii="Times New Roman"/>
          <w:b w:val="false"/>
          <w:i w:val="false"/>
          <w:color w:val="000000"/>
          <w:sz w:val="28"/>
        </w:rPr>
        <w:t>
      6. Избирательный участок № 124.</w:t>
      </w:r>
    </w:p>
    <w:bookmarkEnd w:id="76"/>
    <w:bookmarkStart w:name="z92" w:id="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77"/>
    <w:bookmarkStart w:name="z93" w:id="78"/>
    <w:p>
      <w:pPr>
        <w:spacing w:after="0"/>
        <w:ind w:left="0"/>
        <w:jc w:val="both"/>
      </w:pPr>
      <w:r>
        <w:rPr>
          <w:rFonts w:ascii="Times New Roman"/>
          <w:b w:val="false"/>
          <w:i w:val="false"/>
          <w:color w:val="000000"/>
          <w:sz w:val="28"/>
        </w:rPr>
        <w:t>
      Границы избирательного участка: город Есик, улицы полностью: Ардагер, Болашак, Ынтымак, Желтоксан;</w:t>
      </w:r>
    </w:p>
    <w:bookmarkEnd w:id="78"/>
    <w:bookmarkStart w:name="z94" w:id="79"/>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79"/>
    <w:bookmarkStart w:name="z95" w:id="80"/>
    <w:p>
      <w:pPr>
        <w:spacing w:after="0"/>
        <w:ind w:left="0"/>
        <w:jc w:val="both"/>
      </w:pPr>
      <w:r>
        <w:rPr>
          <w:rFonts w:ascii="Times New Roman"/>
          <w:b w:val="false"/>
          <w:i w:val="false"/>
          <w:color w:val="000000"/>
          <w:sz w:val="28"/>
        </w:rPr>
        <w:t>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80"/>
    <w:bookmarkStart w:name="z96" w:id="81"/>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1"/>
    <w:bookmarkStart w:name="z97" w:id="82"/>
    <w:p>
      <w:pPr>
        <w:spacing w:after="0"/>
        <w:ind w:left="0"/>
        <w:jc w:val="both"/>
      </w:pPr>
      <w:r>
        <w:rPr>
          <w:rFonts w:ascii="Times New Roman"/>
          <w:b w:val="false"/>
          <w:i w:val="false"/>
          <w:color w:val="000000"/>
          <w:sz w:val="28"/>
        </w:rPr>
        <w:t>
      микрорайоны: № 2, № 4.</w:t>
      </w:r>
    </w:p>
    <w:bookmarkEnd w:id="82"/>
    <w:bookmarkStart w:name="z98" w:id="83"/>
    <w:p>
      <w:pPr>
        <w:spacing w:after="0"/>
        <w:ind w:left="0"/>
        <w:jc w:val="both"/>
      </w:pPr>
      <w:r>
        <w:rPr>
          <w:rFonts w:ascii="Times New Roman"/>
          <w:b w:val="false"/>
          <w:i w:val="false"/>
          <w:color w:val="000000"/>
          <w:sz w:val="28"/>
        </w:rPr>
        <w:t>
      7. Избирательный участок № 125.</w:t>
      </w:r>
    </w:p>
    <w:bookmarkEnd w:id="83"/>
    <w:bookmarkStart w:name="z99" w:id="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Набережная строение № 161, здание государственного коммунального казенного предприятия "Казахская средняя школа-лицей №6" государственного учреждения "Отдел образования по Енбекшиказахскому району управления образования Алматинской области".</w:t>
      </w:r>
    </w:p>
    <w:bookmarkEnd w:id="84"/>
    <w:bookmarkStart w:name="z100" w:id="85"/>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5"/>
    <w:bookmarkStart w:name="z101" w:id="86"/>
    <w:p>
      <w:pPr>
        <w:spacing w:after="0"/>
        <w:ind w:left="0"/>
        <w:jc w:val="both"/>
      </w:pPr>
      <w:r>
        <w:rPr>
          <w:rFonts w:ascii="Times New Roman"/>
          <w:b w:val="false"/>
          <w:i w:val="false"/>
          <w:color w:val="000000"/>
          <w:sz w:val="28"/>
        </w:rPr>
        <w:t>
      улица Амангельды № 97, 99, 101, 103, 105, 105 А, 107, 109, 111, 113, 113 А, 115, 117, 117 А, 117 Б, 117 В, 117 Г, 119, 121, 123, 125, 127, 129, 131, 133, 135, 137, 139, 141, 143;</w:t>
      </w:r>
    </w:p>
    <w:bookmarkEnd w:id="86"/>
    <w:bookmarkStart w:name="z102" w:id="87"/>
    <w:p>
      <w:pPr>
        <w:spacing w:after="0"/>
        <w:ind w:left="0"/>
        <w:jc w:val="both"/>
      </w:pPr>
      <w:r>
        <w:rPr>
          <w:rFonts w:ascii="Times New Roman"/>
          <w:b w:val="false"/>
          <w:i w:val="false"/>
          <w:color w:val="000000"/>
          <w:sz w:val="28"/>
        </w:rPr>
        <w:t>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7"/>
    <w:bookmarkStart w:name="z103" w:id="88"/>
    <w:p>
      <w:pPr>
        <w:spacing w:after="0"/>
        <w:ind w:left="0"/>
        <w:jc w:val="both"/>
      </w:pPr>
      <w:r>
        <w:rPr>
          <w:rFonts w:ascii="Times New Roman"/>
          <w:b w:val="false"/>
          <w:i w:val="false"/>
          <w:color w:val="000000"/>
          <w:sz w:val="28"/>
        </w:rPr>
        <w:t>
      улица Торговая № 1, 2, 3, 4, 4 А, 5, 6, 6 А, 7, 8, 8 А, 9, 9 А, 9 Б, 9 В, 10, 10 А, 10 Б;</w:t>
      </w:r>
    </w:p>
    <w:bookmarkEnd w:id="88"/>
    <w:bookmarkStart w:name="z104" w:id="89"/>
    <w:p>
      <w:pPr>
        <w:spacing w:after="0"/>
        <w:ind w:left="0"/>
        <w:jc w:val="both"/>
      </w:pPr>
      <w:r>
        <w:rPr>
          <w:rFonts w:ascii="Times New Roman"/>
          <w:b w:val="false"/>
          <w:i w:val="false"/>
          <w:color w:val="000000"/>
          <w:sz w:val="28"/>
        </w:rPr>
        <w:t>
      улица Ш. Кумаровой № 1, 2, 2 А, 3, 3 А, 4, 5, 6, 7, 8, 9, 9 А;</w:t>
      </w:r>
    </w:p>
    <w:bookmarkEnd w:id="89"/>
    <w:bookmarkStart w:name="z105" w:id="90"/>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90"/>
    <w:bookmarkStart w:name="z106" w:id="91"/>
    <w:p>
      <w:pPr>
        <w:spacing w:after="0"/>
        <w:ind w:left="0"/>
        <w:jc w:val="both"/>
      </w:pPr>
      <w:r>
        <w:rPr>
          <w:rFonts w:ascii="Times New Roman"/>
          <w:b w:val="false"/>
          <w:i w:val="false"/>
          <w:color w:val="000000"/>
          <w:sz w:val="28"/>
        </w:rPr>
        <w:t>
      улица Есикская № 18, 20, 22, 24, 24 А, 26, 26, 28;</w:t>
      </w:r>
    </w:p>
    <w:bookmarkEnd w:id="91"/>
    <w:bookmarkStart w:name="z107" w:id="92"/>
    <w:p>
      <w:pPr>
        <w:spacing w:after="0"/>
        <w:ind w:left="0"/>
        <w:jc w:val="both"/>
      </w:pPr>
      <w:r>
        <w:rPr>
          <w:rFonts w:ascii="Times New Roman"/>
          <w:b w:val="false"/>
          <w:i w:val="false"/>
          <w:color w:val="000000"/>
          <w:sz w:val="28"/>
        </w:rPr>
        <w:t>
      проспект Жамбыла № 1, 3, 5, 6, 7, 7 А, 7 А/2;</w:t>
      </w:r>
    </w:p>
    <w:bookmarkEnd w:id="92"/>
    <w:bookmarkStart w:name="z108" w:id="93"/>
    <w:p>
      <w:pPr>
        <w:spacing w:after="0"/>
        <w:ind w:left="0"/>
        <w:jc w:val="both"/>
      </w:pPr>
      <w:r>
        <w:rPr>
          <w:rFonts w:ascii="Times New Roman"/>
          <w:b w:val="false"/>
          <w:i w:val="false"/>
          <w:color w:val="000000"/>
          <w:sz w:val="28"/>
        </w:rPr>
        <w:t>
      микрорайон № 3.</w:t>
      </w:r>
    </w:p>
    <w:bookmarkEnd w:id="93"/>
    <w:bookmarkStart w:name="z109" w:id="94"/>
    <w:p>
      <w:pPr>
        <w:spacing w:after="0"/>
        <w:ind w:left="0"/>
        <w:jc w:val="both"/>
      </w:pPr>
      <w:r>
        <w:rPr>
          <w:rFonts w:ascii="Times New Roman"/>
          <w:b w:val="false"/>
          <w:i w:val="false"/>
          <w:color w:val="000000"/>
          <w:sz w:val="28"/>
        </w:rPr>
        <w:t>
      8. Избирательный участок № 126.</w:t>
      </w:r>
    </w:p>
    <w:bookmarkEnd w:id="94"/>
    <w:bookmarkStart w:name="z110" w:id="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5"/>
    <w:bookmarkStart w:name="z111" w:id="96"/>
    <w:p>
      <w:pPr>
        <w:spacing w:after="0"/>
        <w:ind w:left="0"/>
        <w:jc w:val="both"/>
      </w:pPr>
      <w:r>
        <w:rPr>
          <w:rFonts w:ascii="Times New Roman"/>
          <w:b w:val="false"/>
          <w:i w:val="false"/>
          <w:color w:val="000000"/>
          <w:sz w:val="28"/>
        </w:rPr>
        <w:t>
      Границы избирательного участка: город Есик, улицы полностью: Арычная, Менделеева, Малая, Волжский, А. Гайдара, Байкальская, Колесника;</w:t>
      </w:r>
    </w:p>
    <w:bookmarkEnd w:id="96"/>
    <w:bookmarkStart w:name="z112" w:id="97"/>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97"/>
    <w:bookmarkStart w:name="z113" w:id="98"/>
    <w:p>
      <w:pPr>
        <w:spacing w:after="0"/>
        <w:ind w:left="0"/>
        <w:jc w:val="both"/>
      </w:pPr>
      <w:r>
        <w:rPr>
          <w:rFonts w:ascii="Times New Roman"/>
          <w:b w:val="false"/>
          <w:i w:val="false"/>
          <w:color w:val="000000"/>
          <w:sz w:val="28"/>
        </w:rPr>
        <w:t>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98"/>
    <w:bookmarkStart w:name="z114" w:id="99"/>
    <w:p>
      <w:pPr>
        <w:spacing w:after="0"/>
        <w:ind w:left="0"/>
        <w:jc w:val="both"/>
      </w:pPr>
      <w:r>
        <w:rPr>
          <w:rFonts w:ascii="Times New Roman"/>
          <w:b w:val="false"/>
          <w:i w:val="false"/>
          <w:color w:val="000000"/>
          <w:sz w:val="28"/>
        </w:rPr>
        <w:t>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99"/>
    <w:bookmarkStart w:name="z115" w:id="100"/>
    <w:p>
      <w:pPr>
        <w:spacing w:after="0"/>
        <w:ind w:left="0"/>
        <w:jc w:val="both"/>
      </w:pPr>
      <w:r>
        <w:rPr>
          <w:rFonts w:ascii="Times New Roman"/>
          <w:b w:val="false"/>
          <w:i w:val="false"/>
          <w:color w:val="000000"/>
          <w:sz w:val="28"/>
        </w:rPr>
        <w:t>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0"/>
    <w:bookmarkStart w:name="z116" w:id="101"/>
    <w:p>
      <w:pPr>
        <w:spacing w:after="0"/>
        <w:ind w:left="0"/>
        <w:jc w:val="both"/>
      </w:pPr>
      <w:r>
        <w:rPr>
          <w:rFonts w:ascii="Times New Roman"/>
          <w:b w:val="false"/>
          <w:i w:val="false"/>
          <w:color w:val="000000"/>
          <w:sz w:val="28"/>
        </w:rPr>
        <w:t>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1"/>
    <w:bookmarkStart w:name="z117" w:id="102"/>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2"/>
    <w:bookmarkStart w:name="z118" w:id="103"/>
    <w:p>
      <w:pPr>
        <w:spacing w:after="0"/>
        <w:ind w:left="0"/>
        <w:jc w:val="both"/>
      </w:pPr>
      <w:r>
        <w:rPr>
          <w:rFonts w:ascii="Times New Roman"/>
          <w:b w:val="false"/>
          <w:i w:val="false"/>
          <w:color w:val="000000"/>
          <w:sz w:val="28"/>
        </w:rPr>
        <w:t>
      улица Чернышевского № 1, 2, 3, 4, 5, 6, 7, 8, 9, 9 А, 10, 11, 12, 13, 14, 15, 17, 19;</w:t>
      </w:r>
    </w:p>
    <w:bookmarkEnd w:id="103"/>
    <w:bookmarkStart w:name="z119" w:id="104"/>
    <w:p>
      <w:pPr>
        <w:spacing w:after="0"/>
        <w:ind w:left="0"/>
        <w:jc w:val="both"/>
      </w:pPr>
      <w:r>
        <w:rPr>
          <w:rFonts w:ascii="Times New Roman"/>
          <w:b w:val="false"/>
          <w:i w:val="false"/>
          <w:color w:val="000000"/>
          <w:sz w:val="28"/>
        </w:rPr>
        <w:t>
      улица Островского № 1, 3, 5, 7, 9, 11, 13, 13 А, 13, Б, 13 Г;</w:t>
      </w:r>
    </w:p>
    <w:bookmarkEnd w:id="104"/>
    <w:bookmarkStart w:name="z120" w:id="105"/>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05"/>
    <w:bookmarkStart w:name="z121" w:id="106"/>
    <w:p>
      <w:pPr>
        <w:spacing w:after="0"/>
        <w:ind w:left="0"/>
        <w:jc w:val="both"/>
      </w:pPr>
      <w:r>
        <w:rPr>
          <w:rFonts w:ascii="Times New Roman"/>
          <w:b w:val="false"/>
          <w:i w:val="false"/>
          <w:color w:val="000000"/>
          <w:sz w:val="28"/>
        </w:rPr>
        <w:t>
      переулки: Западный, Глубинный, Волжский, А. Гайдара, Украинский, Зеленый, Одесский, Байкальский.</w:t>
      </w:r>
    </w:p>
    <w:bookmarkEnd w:id="106"/>
    <w:bookmarkStart w:name="z122" w:id="107"/>
    <w:p>
      <w:pPr>
        <w:spacing w:after="0"/>
        <w:ind w:left="0"/>
        <w:jc w:val="both"/>
      </w:pPr>
      <w:r>
        <w:rPr>
          <w:rFonts w:ascii="Times New Roman"/>
          <w:b w:val="false"/>
          <w:i w:val="false"/>
          <w:color w:val="000000"/>
          <w:sz w:val="28"/>
        </w:rPr>
        <w:t>
      9. Избирательный участок № 127.</w:t>
      </w:r>
    </w:p>
    <w:bookmarkEnd w:id="107"/>
    <w:bookmarkStart w:name="z123" w:id="1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08"/>
    <w:bookmarkStart w:name="z124" w:id="109"/>
    <w:p>
      <w:pPr>
        <w:spacing w:after="0"/>
        <w:ind w:left="0"/>
        <w:jc w:val="both"/>
      </w:pPr>
      <w:r>
        <w:rPr>
          <w:rFonts w:ascii="Times New Roman"/>
          <w:b w:val="false"/>
          <w:i w:val="false"/>
          <w:color w:val="000000"/>
          <w:sz w:val="28"/>
        </w:rPr>
        <w:t>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w:t>
      </w:r>
    </w:p>
    <w:bookmarkEnd w:id="109"/>
    <w:bookmarkStart w:name="z125" w:id="110"/>
    <w:p>
      <w:pPr>
        <w:spacing w:after="0"/>
        <w:ind w:left="0"/>
        <w:jc w:val="both"/>
      </w:pPr>
      <w:r>
        <w:rPr>
          <w:rFonts w:ascii="Times New Roman"/>
          <w:b w:val="false"/>
          <w:i w:val="false"/>
          <w:color w:val="000000"/>
          <w:sz w:val="28"/>
        </w:rPr>
        <w:t>
      улица Ш. Валиханова № 1, 1 А, 2, 3, 4, 5, 5 А, 5 В, 6, 7, 7 Б, 8, 9, 10, 12, 14;</w:t>
      </w:r>
    </w:p>
    <w:bookmarkEnd w:id="110"/>
    <w:bookmarkStart w:name="z126" w:id="111"/>
    <w:p>
      <w:pPr>
        <w:spacing w:after="0"/>
        <w:ind w:left="0"/>
        <w:jc w:val="both"/>
      </w:pPr>
      <w:r>
        <w:rPr>
          <w:rFonts w:ascii="Times New Roman"/>
          <w:b w:val="false"/>
          <w:i w:val="false"/>
          <w:color w:val="000000"/>
          <w:sz w:val="28"/>
        </w:rPr>
        <w:t>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1"/>
    <w:bookmarkStart w:name="z127" w:id="112"/>
    <w:p>
      <w:pPr>
        <w:spacing w:after="0"/>
        <w:ind w:left="0"/>
        <w:jc w:val="both"/>
      </w:pPr>
      <w:r>
        <w:rPr>
          <w:rFonts w:ascii="Times New Roman"/>
          <w:b w:val="false"/>
          <w:i w:val="false"/>
          <w:color w:val="000000"/>
          <w:sz w:val="28"/>
        </w:rPr>
        <w:t>
      улица Космонавтов № 1, 1 А, 1 Д, 3, 5, 7, 9, 11, 11 А, 11 Б, 13, 13 Б, 15, 17, 19, 21;</w:t>
      </w:r>
    </w:p>
    <w:bookmarkEnd w:id="112"/>
    <w:bookmarkStart w:name="z128" w:id="113"/>
    <w:p>
      <w:pPr>
        <w:spacing w:after="0"/>
        <w:ind w:left="0"/>
        <w:jc w:val="both"/>
      </w:pPr>
      <w:r>
        <w:rPr>
          <w:rFonts w:ascii="Times New Roman"/>
          <w:b w:val="false"/>
          <w:i w:val="false"/>
          <w:color w:val="000000"/>
          <w:sz w:val="28"/>
        </w:rPr>
        <w:t>
      улица Крымская № 25, 26, 26 А, 27, 28, 29, 30, 31, 32, 33, 34, 35, 36, 37, 38, 39, 40, 41, 42, 43, 44, 45, 46, 47, 48, 49, 50, 50 А, 51, 52, 53, 54, 55, 56, 57, 58, 59;</w:t>
      </w:r>
    </w:p>
    <w:bookmarkEnd w:id="113"/>
    <w:bookmarkStart w:name="z129" w:id="114"/>
    <w:p>
      <w:pPr>
        <w:spacing w:after="0"/>
        <w:ind w:left="0"/>
        <w:jc w:val="both"/>
      </w:pPr>
      <w:r>
        <w:rPr>
          <w:rFonts w:ascii="Times New Roman"/>
          <w:b w:val="false"/>
          <w:i w:val="false"/>
          <w:color w:val="000000"/>
          <w:sz w:val="28"/>
        </w:rPr>
        <w:t>
      переулки: Юбилейный, Водопроводный.</w:t>
      </w:r>
    </w:p>
    <w:bookmarkEnd w:id="114"/>
    <w:bookmarkStart w:name="z130" w:id="115"/>
    <w:p>
      <w:pPr>
        <w:spacing w:after="0"/>
        <w:ind w:left="0"/>
        <w:jc w:val="both"/>
      </w:pPr>
      <w:r>
        <w:rPr>
          <w:rFonts w:ascii="Times New Roman"/>
          <w:b w:val="false"/>
          <w:i w:val="false"/>
          <w:color w:val="000000"/>
          <w:sz w:val="28"/>
        </w:rPr>
        <w:t>
      10. Избирательный участок № 128.</w:t>
      </w:r>
    </w:p>
    <w:bookmarkEnd w:id="115"/>
    <w:bookmarkStart w:name="z131" w:id="11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116"/>
    <w:bookmarkStart w:name="z132" w:id="117"/>
    <w:p>
      <w:pPr>
        <w:spacing w:after="0"/>
        <w:ind w:left="0"/>
        <w:jc w:val="both"/>
      </w:pPr>
      <w:r>
        <w:rPr>
          <w:rFonts w:ascii="Times New Roman"/>
          <w:b w:val="false"/>
          <w:i w:val="false"/>
          <w:color w:val="000000"/>
          <w:sz w:val="28"/>
        </w:rPr>
        <w:t>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А. Малкеева;</w:t>
      </w:r>
    </w:p>
    <w:bookmarkEnd w:id="117"/>
    <w:bookmarkStart w:name="z133" w:id="118"/>
    <w:p>
      <w:pPr>
        <w:spacing w:after="0"/>
        <w:ind w:left="0"/>
        <w:jc w:val="both"/>
      </w:pPr>
      <w:r>
        <w:rPr>
          <w:rFonts w:ascii="Times New Roman"/>
          <w:b w:val="false"/>
          <w:i w:val="false"/>
          <w:color w:val="000000"/>
          <w:sz w:val="28"/>
        </w:rPr>
        <w:t>
      улица Райымбек батыра № 1, 1 А, 1 Б, 1 В, 1 Г, 1 Д, 2, 3, 4, 4 А, 5, 5 Г, 6, 7, 8, 8 А, 9, 10, 11, 11 А, 12, 13, 14, 14 А, 14 В, 15, 15 А, 15 Б, 16, 16 А, 17, 18, 18 А, 19, 20, 20 А, 21, 22, 24, 26, 28, 28 А, 30, 30 А, 30 Б, 32, 34;</w:t>
      </w:r>
    </w:p>
    <w:bookmarkEnd w:id="118"/>
    <w:bookmarkStart w:name="z134" w:id="119"/>
    <w:p>
      <w:pPr>
        <w:spacing w:after="0"/>
        <w:ind w:left="0"/>
        <w:jc w:val="both"/>
      </w:pPr>
      <w:r>
        <w:rPr>
          <w:rFonts w:ascii="Times New Roman"/>
          <w:b w:val="false"/>
          <w:i w:val="false"/>
          <w:color w:val="000000"/>
          <w:sz w:val="28"/>
        </w:rPr>
        <w:t>
      улица Васильева № 1, 2, 3, 4, 5, 6, 7, 7 А, 8, 9, 10, 11, 11 А, 12, 13, 14, 15, 16, 17, 18, 18 А, 18 В, 20;</w:t>
      </w:r>
    </w:p>
    <w:bookmarkEnd w:id="119"/>
    <w:bookmarkStart w:name="z135" w:id="120"/>
    <w:p>
      <w:pPr>
        <w:spacing w:after="0"/>
        <w:ind w:left="0"/>
        <w:jc w:val="both"/>
      </w:pPr>
      <w:r>
        <w:rPr>
          <w:rFonts w:ascii="Times New Roman"/>
          <w:b w:val="false"/>
          <w:i w:val="false"/>
          <w:color w:val="000000"/>
          <w:sz w:val="28"/>
        </w:rPr>
        <w:t>
      улица Грибоедова № 2, 2 А, 2 Б, 2 Г, 2 Е, 4, 4 А, 6, 8, 10, 12, 14;</w:t>
      </w:r>
    </w:p>
    <w:bookmarkEnd w:id="120"/>
    <w:bookmarkStart w:name="z136" w:id="121"/>
    <w:p>
      <w:pPr>
        <w:spacing w:after="0"/>
        <w:ind w:left="0"/>
        <w:jc w:val="both"/>
      </w:pPr>
      <w:r>
        <w:rPr>
          <w:rFonts w:ascii="Times New Roman"/>
          <w:b w:val="false"/>
          <w:i w:val="false"/>
          <w:color w:val="000000"/>
          <w:sz w:val="28"/>
        </w:rPr>
        <w:t>
      переулки: 8 Марта, Мирный, Братский, Карагачевый, Трудовой.</w:t>
      </w:r>
    </w:p>
    <w:bookmarkEnd w:id="121"/>
    <w:bookmarkStart w:name="z137" w:id="122"/>
    <w:p>
      <w:pPr>
        <w:spacing w:after="0"/>
        <w:ind w:left="0"/>
        <w:jc w:val="both"/>
      </w:pPr>
      <w:r>
        <w:rPr>
          <w:rFonts w:ascii="Times New Roman"/>
          <w:b w:val="false"/>
          <w:i w:val="false"/>
          <w:color w:val="000000"/>
          <w:sz w:val="28"/>
        </w:rPr>
        <w:t>
      11. Избирательный участок № 129.</w:t>
      </w:r>
    </w:p>
    <w:bookmarkEnd w:id="122"/>
    <w:bookmarkStart w:name="z138" w:id="1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3"/>
    <w:bookmarkStart w:name="z139" w:id="124"/>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4"/>
    <w:bookmarkStart w:name="z140" w:id="125"/>
    <w:p>
      <w:pPr>
        <w:spacing w:after="0"/>
        <w:ind w:left="0"/>
        <w:jc w:val="both"/>
      </w:pPr>
      <w:r>
        <w:rPr>
          <w:rFonts w:ascii="Times New Roman"/>
          <w:b w:val="false"/>
          <w:i w:val="false"/>
          <w:color w:val="000000"/>
          <w:sz w:val="28"/>
        </w:rPr>
        <w:t>
      улица Ломоносова № 1, 2, 3, 3 А, 3 Б, 4, 5, 6, 7, 8, 8 А, 9, 10, 10 А, 11, 12, 13, 14;</w:t>
      </w:r>
    </w:p>
    <w:bookmarkEnd w:id="125"/>
    <w:bookmarkStart w:name="z141" w:id="126"/>
    <w:p>
      <w:pPr>
        <w:spacing w:after="0"/>
        <w:ind w:left="0"/>
        <w:jc w:val="both"/>
      </w:pPr>
      <w:r>
        <w:rPr>
          <w:rFonts w:ascii="Times New Roman"/>
          <w:b w:val="false"/>
          <w:i w:val="false"/>
          <w:color w:val="000000"/>
          <w:sz w:val="28"/>
        </w:rPr>
        <w:t>
      улица Островского № 15, 17, 19, 21, 21 А, 23, 25, 27, 29, 31, 31 А;</w:t>
      </w:r>
    </w:p>
    <w:bookmarkEnd w:id="126"/>
    <w:bookmarkStart w:name="z142" w:id="127"/>
    <w:p>
      <w:pPr>
        <w:spacing w:after="0"/>
        <w:ind w:left="0"/>
        <w:jc w:val="both"/>
      </w:pPr>
      <w:r>
        <w:rPr>
          <w:rFonts w:ascii="Times New Roman"/>
          <w:b w:val="false"/>
          <w:i w:val="false"/>
          <w:color w:val="000000"/>
          <w:sz w:val="28"/>
        </w:rPr>
        <w:t>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27"/>
    <w:bookmarkStart w:name="z143" w:id="128"/>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28"/>
    <w:bookmarkStart w:name="z144" w:id="129"/>
    <w:p>
      <w:pPr>
        <w:spacing w:after="0"/>
        <w:ind w:left="0"/>
        <w:jc w:val="both"/>
      </w:pPr>
      <w:r>
        <w:rPr>
          <w:rFonts w:ascii="Times New Roman"/>
          <w:b w:val="false"/>
          <w:i w:val="false"/>
          <w:color w:val="000000"/>
          <w:sz w:val="28"/>
        </w:rPr>
        <w:t>
      улица Р. Токатаева № 169, 171, 173, 175, 175 А, 177, 179, 181, 183, 185, 187, 189, 191, 193, 195, 197, 199, 201, 201 А, 203, 205, 207, 209, 211, 213, 215, 215 А, 217, 219, 221, 223, 225, 227, 229, 231, 233, 235, 237, 239, 239 А, 241, 241 А, 243, 243 А, 245, 247, 247 А, 249, 251, 253, 253 А;</w:t>
      </w:r>
    </w:p>
    <w:bookmarkEnd w:id="129"/>
    <w:bookmarkStart w:name="z145" w:id="130"/>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0"/>
    <w:bookmarkStart w:name="z146" w:id="131"/>
    <w:p>
      <w:pPr>
        <w:spacing w:after="0"/>
        <w:ind w:left="0"/>
        <w:jc w:val="both"/>
      </w:pPr>
      <w:r>
        <w:rPr>
          <w:rFonts w:ascii="Times New Roman"/>
          <w:b w:val="false"/>
          <w:i w:val="false"/>
          <w:color w:val="000000"/>
          <w:sz w:val="28"/>
        </w:rPr>
        <w:t>
      улица Матросова № 19, 20 А, 21, 22, 22 А, 22 Б, 23, 24, 25, 26, 27, 28, 29, 29 А, 30, 31, 32, 33, 33 А, 34, 35, 36, 37, 38, 39, 40, 41, 42, 43, 44, 45;</w:t>
      </w:r>
    </w:p>
    <w:bookmarkEnd w:id="131"/>
    <w:bookmarkStart w:name="z147" w:id="132"/>
    <w:p>
      <w:pPr>
        <w:spacing w:after="0"/>
        <w:ind w:left="0"/>
        <w:jc w:val="both"/>
      </w:pPr>
      <w:r>
        <w:rPr>
          <w:rFonts w:ascii="Times New Roman"/>
          <w:b w:val="false"/>
          <w:i w:val="false"/>
          <w:color w:val="000000"/>
          <w:sz w:val="28"/>
        </w:rPr>
        <w:t>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2"/>
    <w:bookmarkStart w:name="z148" w:id="133"/>
    <w:p>
      <w:pPr>
        <w:spacing w:after="0"/>
        <w:ind w:left="0"/>
        <w:jc w:val="both"/>
      </w:pPr>
      <w:r>
        <w:rPr>
          <w:rFonts w:ascii="Times New Roman"/>
          <w:b w:val="false"/>
          <w:i w:val="false"/>
          <w:color w:val="000000"/>
          <w:sz w:val="28"/>
        </w:rPr>
        <w:t>
      улица Есикская № 2, 4, 6, 8, 10, 12, 14, 16;</w:t>
      </w:r>
    </w:p>
    <w:bookmarkEnd w:id="133"/>
    <w:bookmarkStart w:name="z149" w:id="134"/>
    <w:p>
      <w:pPr>
        <w:spacing w:after="0"/>
        <w:ind w:left="0"/>
        <w:jc w:val="both"/>
      </w:pPr>
      <w:r>
        <w:rPr>
          <w:rFonts w:ascii="Times New Roman"/>
          <w:b w:val="false"/>
          <w:i w:val="false"/>
          <w:color w:val="000000"/>
          <w:sz w:val="28"/>
        </w:rPr>
        <w:t>
      улица Г. Тохтабаева № 1, 1 А, 2, 3, 4, 5, 6, 7, 8, 9, 10, 10 А, 11, 11 А, 12, 13, 14, 15, 16, 17, 17 А, 18, 19, 20, 21, 22, 22 А, 23, 24, 24 А, 25, 26, 26 А, 27, 28, 29, 30, 30 А, 31, 32, 33, 34, 35, 36, 37, 37 А, 38, 39, 40, 41, 41 А, 42;</w:t>
      </w:r>
    </w:p>
    <w:bookmarkEnd w:id="134"/>
    <w:bookmarkStart w:name="z150" w:id="135"/>
    <w:p>
      <w:pPr>
        <w:spacing w:after="0"/>
        <w:ind w:left="0"/>
        <w:jc w:val="both"/>
      </w:pPr>
      <w:r>
        <w:rPr>
          <w:rFonts w:ascii="Times New Roman"/>
          <w:b w:val="false"/>
          <w:i w:val="false"/>
          <w:color w:val="000000"/>
          <w:sz w:val="28"/>
        </w:rPr>
        <w:t>
      проспект Жамбыла № 2, 4, 6, 8, 10, 12, 14, 16, 16 А, 18, 20, 22, 24;</w:t>
      </w:r>
    </w:p>
    <w:bookmarkEnd w:id="135"/>
    <w:bookmarkStart w:name="z151" w:id="136"/>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6"/>
    <w:bookmarkStart w:name="z152" w:id="137"/>
    <w:p>
      <w:pPr>
        <w:spacing w:after="0"/>
        <w:ind w:left="0"/>
        <w:jc w:val="both"/>
      </w:pPr>
      <w:r>
        <w:rPr>
          <w:rFonts w:ascii="Times New Roman"/>
          <w:b w:val="false"/>
          <w:i w:val="false"/>
          <w:color w:val="000000"/>
          <w:sz w:val="28"/>
        </w:rPr>
        <w:t>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37"/>
    <w:bookmarkStart w:name="z153" w:id="138"/>
    <w:p>
      <w:pPr>
        <w:spacing w:after="0"/>
        <w:ind w:left="0"/>
        <w:jc w:val="both"/>
      </w:pPr>
      <w:r>
        <w:rPr>
          <w:rFonts w:ascii="Times New Roman"/>
          <w:b w:val="false"/>
          <w:i w:val="false"/>
          <w:color w:val="000000"/>
          <w:sz w:val="28"/>
        </w:rPr>
        <w:t>
      переулки: М. Аманбаева, Набережный.</w:t>
      </w:r>
    </w:p>
    <w:bookmarkEnd w:id="138"/>
    <w:bookmarkStart w:name="z154" w:id="139"/>
    <w:p>
      <w:pPr>
        <w:spacing w:after="0"/>
        <w:ind w:left="0"/>
        <w:jc w:val="both"/>
      </w:pPr>
      <w:r>
        <w:rPr>
          <w:rFonts w:ascii="Times New Roman"/>
          <w:b w:val="false"/>
          <w:i w:val="false"/>
          <w:color w:val="000000"/>
          <w:sz w:val="28"/>
        </w:rPr>
        <w:t>
      12. Избирательный участок № 130.</w:t>
      </w:r>
    </w:p>
    <w:bookmarkEnd w:id="139"/>
    <w:bookmarkStart w:name="z155" w:id="1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0"/>
    <w:bookmarkStart w:name="z156" w:id="141"/>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Таубоктеры, Самал, Достык, Наурыз, Туристическая, Новостройка 1, Новостройка 2, Малокрымская;</w:t>
      </w:r>
    </w:p>
    <w:bookmarkEnd w:id="141"/>
    <w:bookmarkStart w:name="z157" w:id="142"/>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2"/>
    <w:bookmarkStart w:name="z158" w:id="143"/>
    <w:p>
      <w:pPr>
        <w:spacing w:after="0"/>
        <w:ind w:left="0"/>
        <w:jc w:val="both"/>
      </w:pPr>
      <w:r>
        <w:rPr>
          <w:rFonts w:ascii="Times New Roman"/>
          <w:b w:val="false"/>
          <w:i w:val="false"/>
          <w:color w:val="000000"/>
          <w:sz w:val="28"/>
        </w:rPr>
        <w:t>
      улица Одесская № 1, 1 А, 3, 5, 7, 9, 11, 13, 15, 17;</w:t>
      </w:r>
    </w:p>
    <w:bookmarkEnd w:id="143"/>
    <w:bookmarkStart w:name="z159" w:id="144"/>
    <w:p>
      <w:pPr>
        <w:spacing w:after="0"/>
        <w:ind w:left="0"/>
        <w:jc w:val="both"/>
      </w:pPr>
      <w:r>
        <w:rPr>
          <w:rFonts w:ascii="Times New Roman"/>
          <w:b w:val="false"/>
          <w:i w:val="false"/>
          <w:color w:val="000000"/>
          <w:sz w:val="28"/>
        </w:rPr>
        <w:t>
      улица Киевская № 1, 1 Б, 2, 3, 4, 5, 6, 7, 8, 9, 9А, 10, 10 А;</w:t>
      </w:r>
    </w:p>
    <w:bookmarkEnd w:id="144"/>
    <w:bookmarkStart w:name="z160" w:id="145"/>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45"/>
    <w:bookmarkStart w:name="z161" w:id="146"/>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6"/>
    <w:bookmarkStart w:name="z162" w:id="147"/>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7"/>
    <w:bookmarkStart w:name="z163" w:id="148"/>
    <w:p>
      <w:pPr>
        <w:spacing w:after="0"/>
        <w:ind w:left="0"/>
        <w:jc w:val="both"/>
      </w:pPr>
      <w:r>
        <w:rPr>
          <w:rFonts w:ascii="Times New Roman"/>
          <w:b w:val="false"/>
          <w:i w:val="false"/>
          <w:color w:val="000000"/>
          <w:sz w:val="28"/>
        </w:rPr>
        <w:t>
      переулки: Алматинский, Киевский, Снежная, Кардон.</w:t>
      </w:r>
    </w:p>
    <w:bookmarkEnd w:id="148"/>
    <w:bookmarkStart w:name="z164" w:id="149"/>
    <w:p>
      <w:pPr>
        <w:spacing w:after="0"/>
        <w:ind w:left="0"/>
        <w:jc w:val="both"/>
      </w:pPr>
      <w:r>
        <w:rPr>
          <w:rFonts w:ascii="Times New Roman"/>
          <w:b w:val="false"/>
          <w:i w:val="false"/>
          <w:color w:val="000000"/>
          <w:sz w:val="28"/>
        </w:rPr>
        <w:t>
      13. Избирательный участок № 131.</w:t>
      </w:r>
    </w:p>
    <w:bookmarkEnd w:id="149"/>
    <w:bookmarkStart w:name="z165" w:id="15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0"/>
    <w:bookmarkStart w:name="z166" w:id="151"/>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1"/>
    <w:bookmarkStart w:name="z167" w:id="152"/>
    <w:p>
      <w:pPr>
        <w:spacing w:after="0"/>
        <w:ind w:left="0"/>
        <w:jc w:val="both"/>
      </w:pPr>
      <w:r>
        <w:rPr>
          <w:rFonts w:ascii="Times New Roman"/>
          <w:b w:val="false"/>
          <w:i w:val="false"/>
          <w:color w:val="000000"/>
          <w:sz w:val="28"/>
        </w:rPr>
        <w:t>
      улица М. Ауэзова № 69, 69 А, 69 Б, 69 В, 71, 71 А, 73, 75, 75 А, 77, 79, 81, 83, 84, 85, 86, 87, 87 А, 88, 89, 90, 91, 91 А, 92, 92 А, 93, 93 А, 93 Б, 94, 95, 96, 97, 98, 99, 100, 101, 102, 103, 104, 104 А, 105, 106, 106 А, 108, 110, 112, 114, 116, 118, 120, 122, 122 А, 124, 124 А, 126, 128, 130;</w:t>
      </w:r>
    </w:p>
    <w:bookmarkEnd w:id="152"/>
    <w:bookmarkStart w:name="z168" w:id="153"/>
    <w:p>
      <w:pPr>
        <w:spacing w:after="0"/>
        <w:ind w:left="0"/>
        <w:jc w:val="both"/>
      </w:pPr>
      <w:r>
        <w:rPr>
          <w:rFonts w:ascii="Times New Roman"/>
          <w:b w:val="false"/>
          <w:i w:val="false"/>
          <w:color w:val="000000"/>
          <w:sz w:val="28"/>
        </w:rPr>
        <w:t>
      улица Гастелло № 1, 2, 3, 4, 4 А, 5, 6, 6 А, 7, 8, 9, 10, 10 А, 10 Б, 11, 12, 13, 14, 15, 16, 16 А, 17, 17 А, 18, 19, 19 А, 20, 20 А, 21, 22, 22 А, 23;</w:t>
      </w:r>
    </w:p>
    <w:bookmarkEnd w:id="153"/>
    <w:bookmarkStart w:name="z169" w:id="154"/>
    <w:p>
      <w:pPr>
        <w:spacing w:after="0"/>
        <w:ind w:left="0"/>
        <w:jc w:val="both"/>
      </w:pPr>
      <w:r>
        <w:rPr>
          <w:rFonts w:ascii="Times New Roman"/>
          <w:b w:val="false"/>
          <w:i w:val="false"/>
          <w:color w:val="000000"/>
          <w:sz w:val="28"/>
        </w:rPr>
        <w:t>
      улица Амангельды № 1, 2, 2 А, 3, 3 А, 4, 4 А, 5, 6, 6 А, 7, 8, 8 А, 9, 10, 11, 12, 14, 16, 18, 20, 22, 24, 26, 28, 30;</w:t>
      </w:r>
    </w:p>
    <w:bookmarkEnd w:id="154"/>
    <w:bookmarkStart w:name="z170" w:id="155"/>
    <w:p>
      <w:pPr>
        <w:spacing w:after="0"/>
        <w:ind w:left="0"/>
        <w:jc w:val="both"/>
      </w:pPr>
      <w:r>
        <w:rPr>
          <w:rFonts w:ascii="Times New Roman"/>
          <w:b w:val="false"/>
          <w:i w:val="false"/>
          <w:color w:val="000000"/>
          <w:sz w:val="28"/>
        </w:rPr>
        <w:t>
      улица Набережная № 1, 2, 3, 3 А, 4, 5, 6, 7, 9, 11, 11 А;</w:t>
      </w:r>
    </w:p>
    <w:bookmarkEnd w:id="155"/>
    <w:bookmarkStart w:name="z171" w:id="156"/>
    <w:p>
      <w:pPr>
        <w:spacing w:after="0"/>
        <w:ind w:left="0"/>
        <w:jc w:val="both"/>
      </w:pPr>
      <w:r>
        <w:rPr>
          <w:rFonts w:ascii="Times New Roman"/>
          <w:b w:val="false"/>
          <w:i w:val="false"/>
          <w:color w:val="000000"/>
          <w:sz w:val="28"/>
        </w:rPr>
        <w:t>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56"/>
    <w:bookmarkStart w:name="z172" w:id="157"/>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7"/>
    <w:bookmarkStart w:name="z173" w:id="158"/>
    <w:p>
      <w:pPr>
        <w:spacing w:after="0"/>
        <w:ind w:left="0"/>
        <w:jc w:val="both"/>
      </w:pPr>
      <w:r>
        <w:rPr>
          <w:rFonts w:ascii="Times New Roman"/>
          <w:b w:val="false"/>
          <w:i w:val="false"/>
          <w:color w:val="000000"/>
          <w:sz w:val="28"/>
        </w:rPr>
        <w:t>
      улица аллея Алтын Адам № 1, 2, 3, 4, 5, 6, 7, 8, 9, 10, 11, 11 Б, 12, 12 А, 12 Б, 13, 14, 15, 16, 17, 18, 19, 20, 21, 22, 24, 24 А, 26, 28, 30, 32, 34, 36;</w:t>
      </w:r>
    </w:p>
    <w:bookmarkEnd w:id="158"/>
    <w:bookmarkStart w:name="z174" w:id="159"/>
    <w:p>
      <w:pPr>
        <w:spacing w:after="0"/>
        <w:ind w:left="0"/>
        <w:jc w:val="both"/>
      </w:pPr>
      <w:r>
        <w:rPr>
          <w:rFonts w:ascii="Times New Roman"/>
          <w:b w:val="false"/>
          <w:i w:val="false"/>
          <w:color w:val="000000"/>
          <w:sz w:val="28"/>
        </w:rPr>
        <w:t>
      14. Избирательный участок № 132.</w:t>
      </w:r>
    </w:p>
    <w:bookmarkEnd w:id="159"/>
    <w:bookmarkStart w:name="z175" w:id="1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60"/>
    <w:bookmarkStart w:name="z176" w:id="161"/>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1"/>
    <w:bookmarkStart w:name="z177" w:id="162"/>
    <w:p>
      <w:pPr>
        <w:spacing w:after="0"/>
        <w:ind w:left="0"/>
        <w:jc w:val="both"/>
      </w:pPr>
      <w:r>
        <w:rPr>
          <w:rFonts w:ascii="Times New Roman"/>
          <w:b w:val="false"/>
          <w:i w:val="false"/>
          <w:color w:val="000000"/>
          <w:sz w:val="28"/>
        </w:rPr>
        <w:t>
      15. Избирательный участок № 133.</w:t>
      </w:r>
    </w:p>
    <w:bookmarkEnd w:id="162"/>
    <w:bookmarkStart w:name="z178" w:id="1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63"/>
    <w:bookmarkStart w:name="z179" w:id="164"/>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64"/>
    <w:bookmarkStart w:name="z180" w:id="165"/>
    <w:p>
      <w:pPr>
        <w:spacing w:after="0"/>
        <w:ind w:left="0"/>
        <w:jc w:val="both"/>
      </w:pPr>
      <w:r>
        <w:rPr>
          <w:rFonts w:ascii="Times New Roman"/>
          <w:b w:val="false"/>
          <w:i w:val="false"/>
          <w:color w:val="000000"/>
          <w:sz w:val="28"/>
        </w:rPr>
        <w:t>
      село Саз;</w:t>
      </w:r>
    </w:p>
    <w:bookmarkEnd w:id="165"/>
    <w:bookmarkStart w:name="z181" w:id="166"/>
    <w:p>
      <w:pPr>
        <w:spacing w:after="0"/>
        <w:ind w:left="0"/>
        <w:jc w:val="both"/>
      </w:pPr>
      <w:r>
        <w:rPr>
          <w:rFonts w:ascii="Times New Roman"/>
          <w:b w:val="false"/>
          <w:i w:val="false"/>
          <w:color w:val="000000"/>
          <w:sz w:val="28"/>
        </w:rPr>
        <w:t>
      потребительские кооперативы садоводческие общества: "Тайфи-2", "Ризамат", "Жетісу", "Радуга", "Лотос".</w:t>
      </w:r>
    </w:p>
    <w:bookmarkEnd w:id="166"/>
    <w:bookmarkStart w:name="z182" w:id="167"/>
    <w:p>
      <w:pPr>
        <w:spacing w:after="0"/>
        <w:ind w:left="0"/>
        <w:jc w:val="both"/>
      </w:pPr>
      <w:r>
        <w:rPr>
          <w:rFonts w:ascii="Times New Roman"/>
          <w:b w:val="false"/>
          <w:i w:val="false"/>
          <w:color w:val="000000"/>
          <w:sz w:val="28"/>
        </w:rPr>
        <w:t>
      16. Избирательный участок № 134.</w:t>
      </w:r>
    </w:p>
    <w:bookmarkEnd w:id="167"/>
    <w:bookmarkStart w:name="z183" w:id="16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68"/>
    <w:bookmarkStart w:name="z184" w:id="169"/>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69"/>
    <w:bookmarkStart w:name="z185" w:id="170"/>
    <w:p>
      <w:pPr>
        <w:spacing w:after="0"/>
        <w:ind w:left="0"/>
        <w:jc w:val="both"/>
      </w:pPr>
      <w:r>
        <w:rPr>
          <w:rFonts w:ascii="Times New Roman"/>
          <w:b w:val="false"/>
          <w:i w:val="false"/>
          <w:color w:val="000000"/>
          <w:sz w:val="28"/>
        </w:rPr>
        <w:t>
      17. Избирательный участок № 135.</w:t>
      </w:r>
    </w:p>
    <w:bookmarkEnd w:id="170"/>
    <w:bookmarkStart w:name="z186" w:id="1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1"/>
    <w:bookmarkStart w:name="z187" w:id="172"/>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2"/>
    <w:bookmarkStart w:name="z188" w:id="173"/>
    <w:p>
      <w:pPr>
        <w:spacing w:after="0"/>
        <w:ind w:left="0"/>
        <w:jc w:val="both"/>
      </w:pPr>
      <w:r>
        <w:rPr>
          <w:rFonts w:ascii="Times New Roman"/>
          <w:b w:val="false"/>
          <w:i w:val="false"/>
          <w:color w:val="000000"/>
          <w:sz w:val="28"/>
        </w:rPr>
        <w:t>
      18. Избирательный участок № 136.</w:t>
      </w:r>
    </w:p>
    <w:bookmarkEnd w:id="173"/>
    <w:bookmarkStart w:name="z189" w:id="17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4"/>
    <w:bookmarkStart w:name="z190" w:id="175"/>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75"/>
    <w:bookmarkStart w:name="z191" w:id="176"/>
    <w:p>
      <w:pPr>
        <w:spacing w:after="0"/>
        <w:ind w:left="0"/>
        <w:jc w:val="both"/>
      </w:pPr>
      <w:r>
        <w:rPr>
          <w:rFonts w:ascii="Times New Roman"/>
          <w:b w:val="false"/>
          <w:i w:val="false"/>
          <w:color w:val="000000"/>
          <w:sz w:val="28"/>
        </w:rPr>
        <w:t>
      19. Избирательный участок № 137.</w:t>
      </w:r>
    </w:p>
    <w:bookmarkEnd w:id="176"/>
    <w:bookmarkStart w:name="z192" w:id="1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7"/>
    <w:bookmarkStart w:name="z193" w:id="178"/>
    <w:p>
      <w:pPr>
        <w:spacing w:after="0"/>
        <w:ind w:left="0"/>
        <w:jc w:val="both"/>
      </w:pPr>
      <w:r>
        <w:rPr>
          <w:rFonts w:ascii="Times New Roman"/>
          <w:b w:val="false"/>
          <w:i w:val="false"/>
          <w:color w:val="000000"/>
          <w:sz w:val="28"/>
        </w:rPr>
        <w:t>
      Границы избирательного участка: село Кызылшарык, улицы полностью: Матбакиева, Асланова, Максутова, Акбаз, Турдиева;</w:t>
      </w:r>
    </w:p>
    <w:bookmarkEnd w:id="178"/>
    <w:bookmarkStart w:name="z194" w:id="179"/>
    <w:p>
      <w:pPr>
        <w:spacing w:after="0"/>
        <w:ind w:left="0"/>
        <w:jc w:val="both"/>
      </w:pPr>
      <w:r>
        <w:rPr>
          <w:rFonts w:ascii="Times New Roman"/>
          <w:b w:val="false"/>
          <w:i w:val="false"/>
          <w:color w:val="000000"/>
          <w:sz w:val="28"/>
        </w:rPr>
        <w:t>
      20.Избирательный участок № 138.</w:t>
      </w:r>
    </w:p>
    <w:bookmarkEnd w:id="179"/>
    <w:bookmarkStart w:name="z195" w:id="1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0"/>
    <w:bookmarkStart w:name="z196" w:id="181"/>
    <w:p>
      <w:pPr>
        <w:spacing w:after="0"/>
        <w:ind w:left="0"/>
        <w:jc w:val="both"/>
      </w:pPr>
      <w:r>
        <w:rPr>
          <w:rFonts w:ascii="Times New Roman"/>
          <w:b w:val="false"/>
          <w:i w:val="false"/>
          <w:color w:val="000000"/>
          <w:sz w:val="28"/>
        </w:rPr>
        <w:t>
      Границы избирательного участка: село Кайрат.</w:t>
      </w:r>
    </w:p>
    <w:bookmarkEnd w:id="181"/>
    <w:bookmarkStart w:name="z197" w:id="182"/>
    <w:p>
      <w:pPr>
        <w:spacing w:after="0"/>
        <w:ind w:left="0"/>
        <w:jc w:val="both"/>
      </w:pPr>
      <w:r>
        <w:rPr>
          <w:rFonts w:ascii="Times New Roman"/>
          <w:b w:val="false"/>
          <w:i w:val="false"/>
          <w:color w:val="000000"/>
          <w:sz w:val="28"/>
        </w:rPr>
        <w:t>
      21. Избирательный участок № 139.</w:t>
      </w:r>
    </w:p>
    <w:bookmarkEnd w:id="182"/>
    <w:bookmarkStart w:name="z198" w:id="1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83"/>
    <w:bookmarkStart w:name="z199" w:id="184"/>
    <w:p>
      <w:pPr>
        <w:spacing w:after="0"/>
        <w:ind w:left="0"/>
        <w:jc w:val="both"/>
      </w:pPr>
      <w:r>
        <w:rPr>
          <w:rFonts w:ascii="Times New Roman"/>
          <w:b w:val="false"/>
          <w:i w:val="false"/>
          <w:color w:val="000000"/>
          <w:sz w:val="28"/>
        </w:rPr>
        <w:t>
      Границы избирательного участка: село Жанашаруа;</w:t>
      </w:r>
    </w:p>
    <w:bookmarkEnd w:id="184"/>
    <w:bookmarkStart w:name="z200" w:id="185"/>
    <w:p>
      <w:pPr>
        <w:spacing w:after="0"/>
        <w:ind w:left="0"/>
        <w:jc w:val="both"/>
      </w:pPr>
      <w:r>
        <w:rPr>
          <w:rFonts w:ascii="Times New Roman"/>
          <w:b w:val="false"/>
          <w:i w:val="false"/>
          <w:color w:val="000000"/>
          <w:sz w:val="28"/>
        </w:rPr>
        <w:t>
      участок Большого Алматинского Канала имени Конаева.</w:t>
      </w:r>
    </w:p>
    <w:bookmarkEnd w:id="185"/>
    <w:bookmarkStart w:name="z201" w:id="186"/>
    <w:p>
      <w:pPr>
        <w:spacing w:after="0"/>
        <w:ind w:left="0"/>
        <w:jc w:val="both"/>
      </w:pPr>
      <w:r>
        <w:rPr>
          <w:rFonts w:ascii="Times New Roman"/>
          <w:b w:val="false"/>
          <w:i w:val="false"/>
          <w:color w:val="000000"/>
          <w:sz w:val="28"/>
        </w:rPr>
        <w:t>
      22. Избирательный участок № 140.</w:t>
      </w:r>
    </w:p>
    <w:bookmarkEnd w:id="186"/>
    <w:bookmarkStart w:name="z202" w:id="1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187"/>
    <w:bookmarkStart w:name="z203" w:id="188"/>
    <w:p>
      <w:pPr>
        <w:spacing w:after="0"/>
        <w:ind w:left="0"/>
        <w:jc w:val="both"/>
      </w:pPr>
      <w:r>
        <w:rPr>
          <w:rFonts w:ascii="Times New Roman"/>
          <w:b w:val="false"/>
          <w:i w:val="false"/>
          <w:color w:val="000000"/>
          <w:sz w:val="28"/>
        </w:rPr>
        <w:t>
      Границы избирательного участка: село Асысага; село Таусугур; село Сартау; животноводческий комплекс.</w:t>
      </w:r>
    </w:p>
    <w:bookmarkEnd w:id="188"/>
    <w:bookmarkStart w:name="z204" w:id="189"/>
    <w:p>
      <w:pPr>
        <w:spacing w:after="0"/>
        <w:ind w:left="0"/>
        <w:jc w:val="both"/>
      </w:pPr>
      <w:r>
        <w:rPr>
          <w:rFonts w:ascii="Times New Roman"/>
          <w:b w:val="false"/>
          <w:i w:val="false"/>
          <w:color w:val="000000"/>
          <w:sz w:val="28"/>
        </w:rPr>
        <w:t>
      23. Избирательный участок № 141.</w:t>
      </w:r>
    </w:p>
    <w:bookmarkEnd w:id="189"/>
    <w:bookmarkStart w:name="z205" w:id="1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0"/>
    <w:bookmarkStart w:name="z206" w:id="191"/>
    <w:p>
      <w:pPr>
        <w:spacing w:after="0"/>
        <w:ind w:left="0"/>
        <w:jc w:val="both"/>
      </w:pPr>
      <w:r>
        <w:rPr>
          <w:rFonts w:ascii="Times New Roman"/>
          <w:b w:val="false"/>
          <w:i w:val="false"/>
          <w:color w:val="000000"/>
          <w:sz w:val="28"/>
        </w:rPr>
        <w:t>
      Границы избирательного участка: село Балтабай;</w:t>
      </w:r>
    </w:p>
    <w:bookmarkEnd w:id="191"/>
    <w:bookmarkStart w:name="z207" w:id="192"/>
    <w:p>
      <w:pPr>
        <w:spacing w:after="0"/>
        <w:ind w:left="0"/>
        <w:jc w:val="both"/>
      </w:pPr>
      <w:r>
        <w:rPr>
          <w:rFonts w:ascii="Times New Roman"/>
          <w:b w:val="false"/>
          <w:i w:val="false"/>
          <w:color w:val="000000"/>
          <w:sz w:val="28"/>
        </w:rPr>
        <w:t>
      Молочно - товарная ферма № 1, Молочно - товарная ферма № 2;</w:t>
      </w:r>
    </w:p>
    <w:bookmarkEnd w:id="192"/>
    <w:bookmarkStart w:name="z208" w:id="193"/>
    <w:p>
      <w:pPr>
        <w:spacing w:after="0"/>
        <w:ind w:left="0"/>
        <w:jc w:val="both"/>
      </w:pPr>
      <w:r>
        <w:rPr>
          <w:rFonts w:ascii="Times New Roman"/>
          <w:b w:val="false"/>
          <w:i w:val="false"/>
          <w:color w:val="000000"/>
          <w:sz w:val="28"/>
        </w:rPr>
        <w:t>
      потребительские кооперативы: "Труд", "Прометей";</w:t>
      </w:r>
    </w:p>
    <w:bookmarkEnd w:id="193"/>
    <w:bookmarkStart w:name="z209" w:id="194"/>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194"/>
    <w:bookmarkStart w:name="z210" w:id="195"/>
    <w:p>
      <w:pPr>
        <w:spacing w:after="0"/>
        <w:ind w:left="0"/>
        <w:jc w:val="both"/>
      </w:pPr>
      <w:r>
        <w:rPr>
          <w:rFonts w:ascii="Times New Roman"/>
          <w:b w:val="false"/>
          <w:i w:val="false"/>
          <w:color w:val="000000"/>
          <w:sz w:val="28"/>
        </w:rPr>
        <w:t>
      24. Избирательный участок № 142.</w:t>
      </w:r>
    </w:p>
    <w:bookmarkEnd w:id="195"/>
    <w:bookmarkStart w:name="z211" w:id="1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196"/>
    <w:bookmarkStart w:name="z212" w:id="197"/>
    <w:p>
      <w:pPr>
        <w:spacing w:after="0"/>
        <w:ind w:left="0"/>
        <w:jc w:val="both"/>
      </w:pPr>
      <w:r>
        <w:rPr>
          <w:rFonts w:ascii="Times New Roman"/>
          <w:b w:val="false"/>
          <w:i w:val="false"/>
          <w:color w:val="000000"/>
          <w:sz w:val="28"/>
        </w:rPr>
        <w:t>
      Границы избирательного участка: село Бирлик.</w:t>
      </w:r>
    </w:p>
    <w:bookmarkEnd w:id="197"/>
    <w:bookmarkStart w:name="z213" w:id="198"/>
    <w:p>
      <w:pPr>
        <w:spacing w:after="0"/>
        <w:ind w:left="0"/>
        <w:jc w:val="both"/>
      </w:pPr>
      <w:r>
        <w:rPr>
          <w:rFonts w:ascii="Times New Roman"/>
          <w:b w:val="false"/>
          <w:i w:val="false"/>
          <w:color w:val="000000"/>
          <w:sz w:val="28"/>
        </w:rPr>
        <w:t>
      25. Избирательный участок № 143.</w:t>
      </w:r>
    </w:p>
    <w:bookmarkEnd w:id="198"/>
    <w:bookmarkStart w:name="z214" w:id="19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199"/>
    <w:bookmarkStart w:name="z215" w:id="200"/>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0"/>
    <w:bookmarkStart w:name="z216" w:id="201"/>
    <w:p>
      <w:pPr>
        <w:spacing w:after="0"/>
        <w:ind w:left="0"/>
        <w:jc w:val="both"/>
      </w:pPr>
      <w:r>
        <w:rPr>
          <w:rFonts w:ascii="Times New Roman"/>
          <w:b w:val="false"/>
          <w:i w:val="false"/>
          <w:color w:val="000000"/>
          <w:sz w:val="28"/>
        </w:rPr>
        <w:t>
      26. Избирательный участок № 144.</w:t>
      </w:r>
    </w:p>
    <w:bookmarkEnd w:id="201"/>
    <w:bookmarkStart w:name="z217" w:id="2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202"/>
    <w:bookmarkStart w:name="z218" w:id="203"/>
    <w:p>
      <w:pPr>
        <w:spacing w:after="0"/>
        <w:ind w:left="0"/>
        <w:jc w:val="both"/>
      </w:pPr>
      <w:r>
        <w:rPr>
          <w:rFonts w:ascii="Times New Roman"/>
          <w:b w:val="false"/>
          <w:i w:val="false"/>
          <w:color w:val="000000"/>
          <w:sz w:val="28"/>
        </w:rPr>
        <w:t>
      Границы избирательного участка: село Орнек.</w:t>
      </w:r>
    </w:p>
    <w:bookmarkEnd w:id="203"/>
    <w:bookmarkStart w:name="z219" w:id="204"/>
    <w:p>
      <w:pPr>
        <w:spacing w:after="0"/>
        <w:ind w:left="0"/>
        <w:jc w:val="both"/>
      </w:pPr>
      <w:r>
        <w:rPr>
          <w:rFonts w:ascii="Times New Roman"/>
          <w:b w:val="false"/>
          <w:i w:val="false"/>
          <w:color w:val="000000"/>
          <w:sz w:val="28"/>
        </w:rPr>
        <w:t>
      27. Избирательный участок № 145.</w:t>
      </w:r>
    </w:p>
    <w:bookmarkEnd w:id="204"/>
    <w:bookmarkStart w:name="z220" w:id="20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05"/>
    <w:bookmarkStart w:name="z221" w:id="206"/>
    <w:p>
      <w:pPr>
        <w:spacing w:after="0"/>
        <w:ind w:left="0"/>
        <w:jc w:val="both"/>
      </w:pPr>
      <w:r>
        <w:rPr>
          <w:rFonts w:ascii="Times New Roman"/>
          <w:b w:val="false"/>
          <w:i w:val="false"/>
          <w:color w:val="000000"/>
          <w:sz w:val="28"/>
        </w:rPr>
        <w:t>
      Границы избирательного участка: село Акбастау.</w:t>
      </w:r>
    </w:p>
    <w:bookmarkEnd w:id="206"/>
    <w:bookmarkStart w:name="z222" w:id="207"/>
    <w:p>
      <w:pPr>
        <w:spacing w:after="0"/>
        <w:ind w:left="0"/>
        <w:jc w:val="both"/>
      </w:pPr>
      <w:r>
        <w:rPr>
          <w:rFonts w:ascii="Times New Roman"/>
          <w:b w:val="false"/>
          <w:i w:val="false"/>
          <w:color w:val="000000"/>
          <w:sz w:val="28"/>
        </w:rPr>
        <w:t>
      28. Избирательный участок № 146.</w:t>
      </w:r>
    </w:p>
    <w:bookmarkEnd w:id="207"/>
    <w:bookmarkStart w:name="z223" w:id="2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Абая строение № 13 а, здание Кушского медицинского пункта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208"/>
    <w:bookmarkStart w:name="z224" w:id="209"/>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09"/>
    <w:bookmarkStart w:name="z225" w:id="210"/>
    <w:p>
      <w:pPr>
        <w:spacing w:after="0"/>
        <w:ind w:left="0"/>
        <w:jc w:val="both"/>
      </w:pPr>
      <w:r>
        <w:rPr>
          <w:rFonts w:ascii="Times New Roman"/>
          <w:b w:val="false"/>
          <w:i w:val="false"/>
          <w:color w:val="000000"/>
          <w:sz w:val="28"/>
        </w:rPr>
        <w:t>
      29.Избирательный участок № 147.</w:t>
      </w:r>
    </w:p>
    <w:bookmarkEnd w:id="210"/>
    <w:bookmarkStart w:name="z226" w:id="2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1"/>
    <w:bookmarkStart w:name="z227" w:id="212"/>
    <w:p>
      <w:pPr>
        <w:spacing w:after="0"/>
        <w:ind w:left="0"/>
        <w:jc w:val="both"/>
      </w:pPr>
      <w:r>
        <w:rPr>
          <w:rFonts w:ascii="Times New Roman"/>
          <w:b w:val="false"/>
          <w:i w:val="false"/>
          <w:color w:val="000000"/>
          <w:sz w:val="28"/>
        </w:rPr>
        <w:t>
      Границы избирательного участка: село Болек;</w:t>
      </w:r>
    </w:p>
    <w:bookmarkEnd w:id="212"/>
    <w:bookmarkStart w:name="z228" w:id="213"/>
    <w:p>
      <w:pPr>
        <w:spacing w:after="0"/>
        <w:ind w:left="0"/>
        <w:jc w:val="both"/>
      </w:pPr>
      <w:r>
        <w:rPr>
          <w:rFonts w:ascii="Times New Roman"/>
          <w:b w:val="false"/>
          <w:i w:val="false"/>
          <w:color w:val="000000"/>
          <w:sz w:val="28"/>
        </w:rPr>
        <w:t>
      30.Избирательный участок № 148.</w:t>
      </w:r>
    </w:p>
    <w:bookmarkEnd w:id="213"/>
    <w:bookmarkStart w:name="z229" w:id="21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14"/>
    <w:bookmarkStart w:name="z230" w:id="215"/>
    <w:p>
      <w:pPr>
        <w:spacing w:after="0"/>
        <w:ind w:left="0"/>
        <w:jc w:val="both"/>
      </w:pPr>
      <w:r>
        <w:rPr>
          <w:rFonts w:ascii="Times New Roman"/>
          <w:b w:val="false"/>
          <w:i w:val="false"/>
          <w:color w:val="000000"/>
          <w:sz w:val="28"/>
        </w:rPr>
        <w:t>
      Границы избирательного участка: село Аймен.</w:t>
      </w:r>
    </w:p>
    <w:bookmarkEnd w:id="215"/>
    <w:bookmarkStart w:name="z231" w:id="216"/>
    <w:p>
      <w:pPr>
        <w:spacing w:after="0"/>
        <w:ind w:left="0"/>
        <w:jc w:val="both"/>
      </w:pPr>
      <w:r>
        <w:rPr>
          <w:rFonts w:ascii="Times New Roman"/>
          <w:b w:val="false"/>
          <w:i w:val="false"/>
          <w:color w:val="000000"/>
          <w:sz w:val="28"/>
        </w:rPr>
        <w:t>
      31. Избирательный участок № 149.</w:t>
      </w:r>
    </w:p>
    <w:bookmarkEnd w:id="216"/>
    <w:bookmarkStart w:name="z232" w:id="21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17"/>
    <w:bookmarkStart w:name="z233" w:id="218"/>
    <w:p>
      <w:pPr>
        <w:spacing w:after="0"/>
        <w:ind w:left="0"/>
        <w:jc w:val="both"/>
      </w:pPr>
      <w:r>
        <w:rPr>
          <w:rFonts w:ascii="Times New Roman"/>
          <w:b w:val="false"/>
          <w:i w:val="false"/>
          <w:color w:val="000000"/>
          <w:sz w:val="28"/>
        </w:rPr>
        <w:t>
      Границы избирательного участка: село Карасай.</w:t>
      </w:r>
    </w:p>
    <w:bookmarkEnd w:id="218"/>
    <w:bookmarkStart w:name="z234" w:id="219"/>
    <w:p>
      <w:pPr>
        <w:spacing w:after="0"/>
        <w:ind w:left="0"/>
        <w:jc w:val="both"/>
      </w:pPr>
      <w:r>
        <w:rPr>
          <w:rFonts w:ascii="Times New Roman"/>
          <w:b w:val="false"/>
          <w:i w:val="false"/>
          <w:color w:val="000000"/>
          <w:sz w:val="28"/>
        </w:rPr>
        <w:t>
      32.Избирательный участок № 150.</w:t>
      </w:r>
    </w:p>
    <w:bookmarkEnd w:id="219"/>
    <w:bookmarkStart w:name="z235" w:id="2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0"/>
    <w:bookmarkStart w:name="z236" w:id="221"/>
    <w:p>
      <w:pPr>
        <w:spacing w:after="0"/>
        <w:ind w:left="0"/>
        <w:jc w:val="both"/>
      </w:pPr>
      <w:r>
        <w:rPr>
          <w:rFonts w:ascii="Times New Roman"/>
          <w:b w:val="false"/>
          <w:i w:val="false"/>
          <w:color w:val="000000"/>
          <w:sz w:val="28"/>
        </w:rPr>
        <w:t>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w:t>
      </w:r>
    </w:p>
    <w:bookmarkEnd w:id="221"/>
    <w:bookmarkStart w:name="z237" w:id="222"/>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22"/>
    <w:bookmarkStart w:name="z238" w:id="223"/>
    <w:p>
      <w:pPr>
        <w:spacing w:after="0"/>
        <w:ind w:left="0"/>
        <w:jc w:val="both"/>
      </w:pPr>
      <w:r>
        <w:rPr>
          <w:rFonts w:ascii="Times New Roman"/>
          <w:b w:val="false"/>
          <w:i w:val="false"/>
          <w:color w:val="000000"/>
          <w:sz w:val="28"/>
        </w:rPr>
        <w:t>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w:t>
      </w:r>
    </w:p>
    <w:bookmarkEnd w:id="223"/>
    <w:bookmarkStart w:name="z239" w:id="224"/>
    <w:p>
      <w:pPr>
        <w:spacing w:after="0"/>
        <w:ind w:left="0"/>
        <w:jc w:val="both"/>
      </w:pPr>
      <w:r>
        <w:rPr>
          <w:rFonts w:ascii="Times New Roman"/>
          <w:b w:val="false"/>
          <w:i w:val="false"/>
          <w:color w:val="000000"/>
          <w:sz w:val="28"/>
        </w:rPr>
        <w:t>
      улица Гагарина № 1, 1 А, 2, 3, 3 А, 4, 5, 6, 7, 8, 9, 10, 11, 12, 13, 14, 15, 16, 17, 18, 18 А, 19, 20, 21, 22;</w:t>
      </w:r>
    </w:p>
    <w:bookmarkEnd w:id="224"/>
    <w:bookmarkStart w:name="z240" w:id="225"/>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25"/>
    <w:bookmarkStart w:name="z241" w:id="226"/>
    <w:p>
      <w:pPr>
        <w:spacing w:after="0"/>
        <w:ind w:left="0"/>
        <w:jc w:val="both"/>
      </w:pPr>
      <w:r>
        <w:rPr>
          <w:rFonts w:ascii="Times New Roman"/>
          <w:b w:val="false"/>
          <w:i w:val="false"/>
          <w:color w:val="000000"/>
          <w:sz w:val="28"/>
        </w:rPr>
        <w:t>
      33. Избирательный участок № 151.</w:t>
      </w:r>
    </w:p>
    <w:bookmarkEnd w:id="226"/>
    <w:bookmarkStart w:name="z242" w:id="2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7"/>
    <w:bookmarkStart w:name="z243" w:id="228"/>
    <w:p>
      <w:pPr>
        <w:spacing w:after="0"/>
        <w:ind w:left="0"/>
        <w:jc w:val="both"/>
      </w:pPr>
      <w:r>
        <w:rPr>
          <w:rFonts w:ascii="Times New Roman"/>
          <w:b w:val="false"/>
          <w:i w:val="false"/>
          <w:color w:val="000000"/>
          <w:sz w:val="28"/>
        </w:rPr>
        <w:t>
      Границы избирательного участка: село Байдибек бия, улицы полностью: Северная, А.Закирова, С.Оралбаева, Виноградная, Космодемьянской, Арычная, Титова;</w:t>
      </w:r>
    </w:p>
    <w:bookmarkEnd w:id="228"/>
    <w:bookmarkStart w:name="z244" w:id="229"/>
    <w:p>
      <w:pPr>
        <w:spacing w:after="0"/>
        <w:ind w:left="0"/>
        <w:jc w:val="both"/>
      </w:pPr>
      <w:r>
        <w:rPr>
          <w:rFonts w:ascii="Times New Roman"/>
          <w:b w:val="false"/>
          <w:i w:val="false"/>
          <w:color w:val="000000"/>
          <w:sz w:val="28"/>
        </w:rPr>
        <w:t>
      улица Сибирьская № 23, 24, 25, 26, 26 А, 27, 28, 29, 30, 30 А, 31, 32, 33, 34, 35, 36, 37, 38, 39, 40, 41, 42, 43, 44, 45, 46, 47, 48, 49, 50, 51, 52, 53, 53 А, 54, 54 А, 55, 56, 57, 58, 59, 59 А, 59 В, 60, 60 А, 61, 62, 63, 64, 64 А, 65, 66, 67, 68, 69, 70, 70 А, 71, 72, 73, 74, 75, 76, 77, 78, 78 А, 79, 80, 81;</w:t>
      </w:r>
    </w:p>
    <w:bookmarkEnd w:id="229"/>
    <w:bookmarkStart w:name="z245" w:id="230"/>
    <w:p>
      <w:pPr>
        <w:spacing w:after="0"/>
        <w:ind w:left="0"/>
        <w:jc w:val="both"/>
      </w:pPr>
      <w:r>
        <w:rPr>
          <w:rFonts w:ascii="Times New Roman"/>
          <w:b w:val="false"/>
          <w:i w:val="false"/>
          <w:color w:val="000000"/>
          <w:sz w:val="28"/>
        </w:rPr>
        <w:t>
      улица Гагарина № 23, 23 А, 24, 25, 26, 26 А, 27, 28, 29, 30, 31, 32, 33, 34, 35, 36, 37, 38, 39, 40, 40 А, 41, 41 А, 42, 43, 44, 45, 46, 47, 48, 49, 50, 51, 52;</w:t>
      </w:r>
    </w:p>
    <w:bookmarkEnd w:id="230"/>
    <w:bookmarkStart w:name="z246" w:id="231"/>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31"/>
    <w:bookmarkStart w:name="z247" w:id="232"/>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32"/>
    <w:bookmarkStart w:name="z248" w:id="233"/>
    <w:p>
      <w:pPr>
        <w:spacing w:after="0"/>
        <w:ind w:left="0"/>
        <w:jc w:val="both"/>
      </w:pPr>
      <w:r>
        <w:rPr>
          <w:rFonts w:ascii="Times New Roman"/>
          <w:b w:val="false"/>
          <w:i w:val="false"/>
          <w:color w:val="000000"/>
          <w:sz w:val="28"/>
        </w:rPr>
        <w:t>
      переулки: Восточный, 8 Марта; Молочно-товарная ферма.</w:t>
      </w:r>
    </w:p>
    <w:bookmarkEnd w:id="233"/>
    <w:bookmarkStart w:name="z249" w:id="234"/>
    <w:p>
      <w:pPr>
        <w:spacing w:after="0"/>
        <w:ind w:left="0"/>
        <w:jc w:val="both"/>
      </w:pPr>
      <w:r>
        <w:rPr>
          <w:rFonts w:ascii="Times New Roman"/>
          <w:b w:val="false"/>
          <w:i w:val="false"/>
          <w:color w:val="000000"/>
          <w:sz w:val="28"/>
        </w:rPr>
        <w:t>
      34. Избирательный участок № 152.</w:t>
      </w:r>
    </w:p>
    <w:bookmarkEnd w:id="234"/>
    <w:bookmarkStart w:name="z250" w:id="2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Шевченко строение № 18 а, здание Дома Культуры села Байдибек би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235"/>
    <w:bookmarkStart w:name="z251" w:id="236"/>
    <w:p>
      <w:pPr>
        <w:spacing w:after="0"/>
        <w:ind w:left="0"/>
        <w:jc w:val="both"/>
      </w:pPr>
      <w:r>
        <w:rPr>
          <w:rFonts w:ascii="Times New Roman"/>
          <w:b w:val="false"/>
          <w:i w:val="false"/>
          <w:color w:val="000000"/>
          <w:sz w:val="28"/>
        </w:rPr>
        <w:t>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w:t>
      </w:r>
    </w:p>
    <w:bookmarkEnd w:id="236"/>
    <w:bookmarkStart w:name="z252" w:id="237"/>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7"/>
    <w:bookmarkStart w:name="z253" w:id="238"/>
    <w:p>
      <w:pPr>
        <w:spacing w:after="0"/>
        <w:ind w:left="0"/>
        <w:jc w:val="both"/>
      </w:pPr>
      <w:r>
        <w:rPr>
          <w:rFonts w:ascii="Times New Roman"/>
          <w:b w:val="false"/>
          <w:i w:val="false"/>
          <w:color w:val="000000"/>
          <w:sz w:val="28"/>
        </w:rPr>
        <w:t>
      35.Избирательный участок № 153.</w:t>
      </w:r>
    </w:p>
    <w:bookmarkEnd w:id="238"/>
    <w:bookmarkStart w:name="z254" w:id="2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39"/>
    <w:bookmarkStart w:name="z255" w:id="240"/>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40"/>
    <w:bookmarkStart w:name="z256" w:id="241"/>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41"/>
    <w:bookmarkStart w:name="z257" w:id="242"/>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42"/>
    <w:bookmarkStart w:name="z258" w:id="243"/>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43"/>
    <w:bookmarkStart w:name="z259" w:id="244"/>
    <w:p>
      <w:pPr>
        <w:spacing w:after="0"/>
        <w:ind w:left="0"/>
        <w:jc w:val="both"/>
      </w:pPr>
      <w:r>
        <w:rPr>
          <w:rFonts w:ascii="Times New Roman"/>
          <w:b w:val="false"/>
          <w:i w:val="false"/>
          <w:color w:val="000000"/>
          <w:sz w:val="28"/>
        </w:rPr>
        <w:t>
      36. Избирательный участок № 154.</w:t>
      </w:r>
    </w:p>
    <w:bookmarkEnd w:id="244"/>
    <w:bookmarkStart w:name="z260" w:id="24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5"/>
    <w:bookmarkStart w:name="z261" w:id="246"/>
    <w:p>
      <w:pPr>
        <w:spacing w:after="0"/>
        <w:ind w:left="0"/>
        <w:jc w:val="both"/>
      </w:pPr>
      <w:r>
        <w:rPr>
          <w:rFonts w:ascii="Times New Roman"/>
          <w:b w:val="false"/>
          <w:i w:val="false"/>
          <w:color w:val="000000"/>
          <w:sz w:val="28"/>
        </w:rPr>
        <w:t>
      Границы избирательного участка: село Жанашар, улицы полностью; Абая, М. Токушева, Егемендык;</w:t>
      </w:r>
    </w:p>
    <w:bookmarkEnd w:id="246"/>
    <w:bookmarkStart w:name="z262" w:id="247"/>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47"/>
    <w:bookmarkStart w:name="z263" w:id="248"/>
    <w:p>
      <w:pPr>
        <w:spacing w:after="0"/>
        <w:ind w:left="0"/>
        <w:jc w:val="both"/>
      </w:pPr>
      <w:r>
        <w:rPr>
          <w:rFonts w:ascii="Times New Roman"/>
          <w:b w:val="false"/>
          <w:i w:val="false"/>
          <w:color w:val="000000"/>
          <w:sz w:val="28"/>
        </w:rPr>
        <w:t>
      улица П. Кузиева № 111, 112, 113, 114, 115, 116, 117, 118, 119, 120, 121, 122, 123, 124, 125, 125 Б, 125 В, 126, 127, 127 А, 127 Б, 128, 129, 129 В, 130, 130/1, 130 А, 131, 132, 132 А, 133, 134, 135, 136, 136 А, 137, 138, 139, 140, 141, 142, 144, 145, 145 А, 147, 167 А;</w:t>
      </w:r>
    </w:p>
    <w:bookmarkEnd w:id="248"/>
    <w:bookmarkStart w:name="z264" w:id="249"/>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49"/>
    <w:bookmarkStart w:name="z265" w:id="250"/>
    <w:p>
      <w:pPr>
        <w:spacing w:after="0"/>
        <w:ind w:left="0"/>
        <w:jc w:val="both"/>
      </w:pPr>
      <w:r>
        <w:rPr>
          <w:rFonts w:ascii="Times New Roman"/>
          <w:b w:val="false"/>
          <w:i w:val="false"/>
          <w:color w:val="000000"/>
          <w:sz w:val="28"/>
        </w:rPr>
        <w:t>
      потребительские кооперативы садоводческие общества: "Машиностроитель", "Жеруйык", "Алма";</w:t>
      </w:r>
    </w:p>
    <w:bookmarkEnd w:id="250"/>
    <w:bookmarkStart w:name="z266" w:id="251"/>
    <w:p>
      <w:pPr>
        <w:spacing w:after="0"/>
        <w:ind w:left="0"/>
        <w:jc w:val="both"/>
      </w:pPr>
      <w:r>
        <w:rPr>
          <w:rFonts w:ascii="Times New Roman"/>
          <w:b w:val="false"/>
          <w:i w:val="false"/>
          <w:color w:val="000000"/>
          <w:sz w:val="28"/>
        </w:rPr>
        <w:t>
      потребительские кооперативы садоводческие товарищества: "АКСУ", "Наурыз", "АЛИИТ", "Асфа", "Весна", "Солнечное", "Жанашар";</w:t>
      </w:r>
    </w:p>
    <w:bookmarkEnd w:id="251"/>
    <w:bookmarkStart w:name="z267" w:id="252"/>
    <w:p>
      <w:pPr>
        <w:spacing w:after="0"/>
        <w:ind w:left="0"/>
        <w:jc w:val="both"/>
      </w:pPr>
      <w:r>
        <w:rPr>
          <w:rFonts w:ascii="Times New Roman"/>
          <w:b w:val="false"/>
          <w:i w:val="false"/>
          <w:color w:val="000000"/>
          <w:sz w:val="28"/>
        </w:rPr>
        <w:t>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w:t>
      </w:r>
    </w:p>
    <w:bookmarkEnd w:id="252"/>
    <w:bookmarkStart w:name="z268" w:id="253"/>
    <w:p>
      <w:pPr>
        <w:spacing w:after="0"/>
        <w:ind w:left="0"/>
        <w:jc w:val="both"/>
      </w:pPr>
      <w:r>
        <w:rPr>
          <w:rFonts w:ascii="Times New Roman"/>
          <w:b w:val="false"/>
          <w:i w:val="false"/>
          <w:color w:val="000000"/>
          <w:sz w:val="28"/>
        </w:rPr>
        <w:t>
      37. Избирательный участок № 155.</w:t>
      </w:r>
    </w:p>
    <w:bookmarkEnd w:id="253"/>
    <w:bookmarkStart w:name="z269" w:id="2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государственного учреждения "Отдел образования по Енбекшиказахскому району управления образования Алматинской области".</w:t>
      </w:r>
    </w:p>
    <w:bookmarkEnd w:id="254"/>
    <w:bookmarkStart w:name="z270" w:id="255"/>
    <w:p>
      <w:pPr>
        <w:spacing w:after="0"/>
        <w:ind w:left="0"/>
        <w:jc w:val="both"/>
      </w:pPr>
      <w:r>
        <w:rPr>
          <w:rFonts w:ascii="Times New Roman"/>
          <w:b w:val="false"/>
          <w:i w:val="false"/>
          <w:color w:val="000000"/>
          <w:sz w:val="28"/>
        </w:rPr>
        <w:t>
      Границы избирательного участка: село Космос.</w:t>
      </w:r>
    </w:p>
    <w:bookmarkEnd w:id="255"/>
    <w:bookmarkStart w:name="z271" w:id="256"/>
    <w:p>
      <w:pPr>
        <w:spacing w:after="0"/>
        <w:ind w:left="0"/>
        <w:jc w:val="both"/>
      </w:pPr>
      <w:r>
        <w:rPr>
          <w:rFonts w:ascii="Times New Roman"/>
          <w:b w:val="false"/>
          <w:i w:val="false"/>
          <w:color w:val="000000"/>
          <w:sz w:val="28"/>
        </w:rPr>
        <w:t>
      38. Избирательный участок № 156.</w:t>
      </w:r>
    </w:p>
    <w:bookmarkEnd w:id="256"/>
    <w:bookmarkStart w:name="z272" w:id="25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"Начальная школа села Базаркельды" государственного учреждения "Отдел образования по Енбекшиказахскому району управления образования Алматинской области".</w:t>
      </w:r>
    </w:p>
    <w:bookmarkEnd w:id="257"/>
    <w:bookmarkStart w:name="z273" w:id="258"/>
    <w:p>
      <w:pPr>
        <w:spacing w:after="0"/>
        <w:ind w:left="0"/>
        <w:jc w:val="both"/>
      </w:pPr>
      <w:r>
        <w:rPr>
          <w:rFonts w:ascii="Times New Roman"/>
          <w:b w:val="false"/>
          <w:i w:val="false"/>
          <w:color w:val="000000"/>
          <w:sz w:val="28"/>
        </w:rPr>
        <w:t>
      Границы избирательного участка: село Базаркелды.</w:t>
      </w:r>
    </w:p>
    <w:bookmarkEnd w:id="258"/>
    <w:bookmarkStart w:name="z274" w:id="259"/>
    <w:p>
      <w:pPr>
        <w:spacing w:after="0"/>
        <w:ind w:left="0"/>
        <w:jc w:val="both"/>
      </w:pPr>
      <w:r>
        <w:rPr>
          <w:rFonts w:ascii="Times New Roman"/>
          <w:b w:val="false"/>
          <w:i w:val="false"/>
          <w:color w:val="000000"/>
          <w:sz w:val="28"/>
        </w:rPr>
        <w:t>
      39. Избирательный участок № 157.</w:t>
      </w:r>
    </w:p>
    <w:bookmarkEnd w:id="259"/>
    <w:bookmarkStart w:name="z275" w:id="2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60"/>
    <w:bookmarkStart w:name="z276" w:id="261"/>
    <w:p>
      <w:pPr>
        <w:spacing w:after="0"/>
        <w:ind w:left="0"/>
        <w:jc w:val="both"/>
      </w:pPr>
      <w:r>
        <w:rPr>
          <w:rFonts w:ascii="Times New Roman"/>
          <w:b w:val="false"/>
          <w:i w:val="false"/>
          <w:color w:val="000000"/>
          <w:sz w:val="28"/>
        </w:rPr>
        <w:t>
      Границы избирательного участка: село Ащибулак.</w:t>
      </w:r>
    </w:p>
    <w:bookmarkEnd w:id="261"/>
    <w:bookmarkStart w:name="z277" w:id="262"/>
    <w:p>
      <w:pPr>
        <w:spacing w:after="0"/>
        <w:ind w:left="0"/>
        <w:jc w:val="both"/>
      </w:pPr>
      <w:r>
        <w:rPr>
          <w:rFonts w:ascii="Times New Roman"/>
          <w:b w:val="false"/>
          <w:i w:val="false"/>
          <w:color w:val="000000"/>
          <w:sz w:val="28"/>
        </w:rPr>
        <w:t>
      40. Избирательный участок № 158.</w:t>
      </w:r>
    </w:p>
    <w:bookmarkEnd w:id="262"/>
    <w:bookmarkStart w:name="z278" w:id="2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63"/>
    <w:bookmarkStart w:name="z279" w:id="264"/>
    <w:p>
      <w:pPr>
        <w:spacing w:after="0"/>
        <w:ind w:left="0"/>
        <w:jc w:val="both"/>
      </w:pPr>
      <w:r>
        <w:rPr>
          <w:rFonts w:ascii="Times New Roman"/>
          <w:b w:val="false"/>
          <w:i w:val="false"/>
          <w:color w:val="000000"/>
          <w:sz w:val="28"/>
        </w:rPr>
        <w:t>
      Границы избирательного участка: село Казахстан.</w:t>
      </w:r>
    </w:p>
    <w:bookmarkEnd w:id="264"/>
    <w:bookmarkStart w:name="z280" w:id="265"/>
    <w:p>
      <w:pPr>
        <w:spacing w:after="0"/>
        <w:ind w:left="0"/>
        <w:jc w:val="both"/>
      </w:pPr>
      <w:r>
        <w:rPr>
          <w:rFonts w:ascii="Times New Roman"/>
          <w:b w:val="false"/>
          <w:i w:val="false"/>
          <w:color w:val="000000"/>
          <w:sz w:val="28"/>
        </w:rPr>
        <w:t>
      41. Избирательный участок № 159.</w:t>
      </w:r>
    </w:p>
    <w:bookmarkEnd w:id="265"/>
    <w:bookmarkStart w:name="z281" w:id="2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66"/>
    <w:bookmarkStart w:name="z282" w:id="267"/>
    <w:p>
      <w:pPr>
        <w:spacing w:after="0"/>
        <w:ind w:left="0"/>
        <w:jc w:val="both"/>
      </w:pPr>
      <w:r>
        <w:rPr>
          <w:rFonts w:ascii="Times New Roman"/>
          <w:b w:val="false"/>
          <w:i w:val="false"/>
          <w:color w:val="000000"/>
          <w:sz w:val="28"/>
        </w:rPr>
        <w:t>
      Границы избирательного участка: село Ж. Каипова.</w:t>
      </w:r>
    </w:p>
    <w:bookmarkEnd w:id="267"/>
    <w:bookmarkStart w:name="z283" w:id="268"/>
    <w:p>
      <w:pPr>
        <w:spacing w:after="0"/>
        <w:ind w:left="0"/>
        <w:jc w:val="both"/>
      </w:pPr>
      <w:r>
        <w:rPr>
          <w:rFonts w:ascii="Times New Roman"/>
          <w:b w:val="false"/>
          <w:i w:val="false"/>
          <w:color w:val="000000"/>
          <w:sz w:val="28"/>
        </w:rPr>
        <w:t>
      42. Избирательный участок № 160.</w:t>
      </w:r>
    </w:p>
    <w:bookmarkEnd w:id="268"/>
    <w:bookmarkStart w:name="z284" w:id="2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2 А,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69"/>
    <w:bookmarkStart w:name="z285" w:id="270"/>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70"/>
    <w:bookmarkStart w:name="z286" w:id="271"/>
    <w:p>
      <w:pPr>
        <w:spacing w:after="0"/>
        <w:ind w:left="0"/>
        <w:jc w:val="both"/>
      </w:pPr>
      <w:r>
        <w:rPr>
          <w:rFonts w:ascii="Times New Roman"/>
          <w:b w:val="false"/>
          <w:i w:val="false"/>
          <w:color w:val="000000"/>
          <w:sz w:val="28"/>
        </w:rPr>
        <w:t>
      43. Избирательный участок № 161.</w:t>
      </w:r>
    </w:p>
    <w:bookmarkEnd w:id="271"/>
    <w:bookmarkStart w:name="z287" w:id="27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Конаев строение № 13 а, здание Дома Культуры села Сарыбулак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2"/>
    <w:bookmarkStart w:name="z288" w:id="273"/>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73"/>
    <w:bookmarkStart w:name="z289" w:id="274"/>
    <w:p>
      <w:pPr>
        <w:spacing w:after="0"/>
        <w:ind w:left="0"/>
        <w:jc w:val="both"/>
      </w:pPr>
      <w:r>
        <w:rPr>
          <w:rFonts w:ascii="Times New Roman"/>
          <w:b w:val="false"/>
          <w:i w:val="false"/>
          <w:color w:val="000000"/>
          <w:sz w:val="28"/>
        </w:rPr>
        <w:t>
      44. Избирательный участок № 162.</w:t>
      </w:r>
    </w:p>
    <w:bookmarkEnd w:id="274"/>
    <w:bookmarkStart w:name="z290" w:id="2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Актогай, улица Абая строение № 26 а, здание Дома Культуры села Актогай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5"/>
    <w:bookmarkStart w:name="z291" w:id="276"/>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76"/>
    <w:bookmarkStart w:name="z292" w:id="277"/>
    <w:p>
      <w:pPr>
        <w:spacing w:after="0"/>
        <w:ind w:left="0"/>
        <w:jc w:val="both"/>
      </w:pPr>
      <w:r>
        <w:rPr>
          <w:rFonts w:ascii="Times New Roman"/>
          <w:b w:val="false"/>
          <w:i w:val="false"/>
          <w:color w:val="000000"/>
          <w:sz w:val="28"/>
        </w:rPr>
        <w:t>
      45. Избирательный участок № 163.</w:t>
      </w:r>
    </w:p>
    <w:bookmarkEnd w:id="277"/>
    <w:bookmarkStart w:name="z293" w:id="2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78"/>
    <w:bookmarkStart w:name="z294" w:id="279"/>
    <w:p>
      <w:pPr>
        <w:spacing w:after="0"/>
        <w:ind w:left="0"/>
        <w:jc w:val="both"/>
      </w:pPr>
      <w:r>
        <w:rPr>
          <w:rFonts w:ascii="Times New Roman"/>
          <w:b w:val="false"/>
          <w:i w:val="false"/>
          <w:color w:val="000000"/>
          <w:sz w:val="28"/>
        </w:rPr>
        <w:t>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w:t>
      </w:r>
    </w:p>
    <w:bookmarkEnd w:id="279"/>
    <w:bookmarkStart w:name="z295" w:id="280"/>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80"/>
    <w:bookmarkStart w:name="z296" w:id="281"/>
    <w:p>
      <w:pPr>
        <w:spacing w:after="0"/>
        <w:ind w:left="0"/>
        <w:jc w:val="both"/>
      </w:pPr>
      <w:r>
        <w:rPr>
          <w:rFonts w:ascii="Times New Roman"/>
          <w:b w:val="false"/>
          <w:i w:val="false"/>
          <w:color w:val="000000"/>
          <w:sz w:val="28"/>
        </w:rPr>
        <w:t>
      46.Избирательный участок № 165.</w:t>
      </w:r>
    </w:p>
    <w:bookmarkEnd w:id="281"/>
    <w:bookmarkStart w:name="z297" w:id="2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2"/>
    <w:bookmarkStart w:name="z298" w:id="283"/>
    <w:p>
      <w:pPr>
        <w:spacing w:after="0"/>
        <w:ind w:left="0"/>
        <w:jc w:val="both"/>
      </w:pPr>
      <w:r>
        <w:rPr>
          <w:rFonts w:ascii="Times New Roman"/>
          <w:b w:val="false"/>
          <w:i w:val="false"/>
          <w:color w:val="000000"/>
          <w:sz w:val="28"/>
        </w:rPr>
        <w:t>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w:t>
      </w:r>
    </w:p>
    <w:bookmarkEnd w:id="283"/>
    <w:bookmarkStart w:name="z299" w:id="284"/>
    <w:p>
      <w:pPr>
        <w:spacing w:after="0"/>
        <w:ind w:left="0"/>
        <w:jc w:val="both"/>
      </w:pPr>
      <w:r>
        <w:rPr>
          <w:rFonts w:ascii="Times New Roman"/>
          <w:b w:val="false"/>
          <w:i w:val="false"/>
          <w:color w:val="000000"/>
          <w:sz w:val="28"/>
        </w:rPr>
        <w:t>
      улица А. Тастанбекова № 1, 2, 3, 4, 5, 6, 7, 8, 9, 10, 11, 11 А, 12, 13, 14;</w:t>
      </w:r>
    </w:p>
    <w:bookmarkEnd w:id="284"/>
    <w:bookmarkStart w:name="z300" w:id="285"/>
    <w:p>
      <w:pPr>
        <w:spacing w:after="0"/>
        <w:ind w:left="0"/>
        <w:jc w:val="both"/>
      </w:pPr>
      <w:r>
        <w:rPr>
          <w:rFonts w:ascii="Times New Roman"/>
          <w:b w:val="false"/>
          <w:i w:val="false"/>
          <w:color w:val="000000"/>
          <w:sz w:val="28"/>
        </w:rPr>
        <w:t>
      Военный городок воинской части № 6654.</w:t>
      </w:r>
    </w:p>
    <w:bookmarkEnd w:id="285"/>
    <w:bookmarkStart w:name="z301" w:id="286"/>
    <w:p>
      <w:pPr>
        <w:spacing w:after="0"/>
        <w:ind w:left="0"/>
        <w:jc w:val="both"/>
      </w:pPr>
      <w:r>
        <w:rPr>
          <w:rFonts w:ascii="Times New Roman"/>
          <w:b w:val="false"/>
          <w:i w:val="false"/>
          <w:color w:val="000000"/>
          <w:sz w:val="28"/>
        </w:rPr>
        <w:t>
      47. Избирательный участок № 166.</w:t>
      </w:r>
    </w:p>
    <w:bookmarkEnd w:id="286"/>
    <w:bookmarkStart w:name="z302" w:id="2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87"/>
    <w:bookmarkStart w:name="z303" w:id="288"/>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288"/>
    <w:bookmarkStart w:name="z304" w:id="289"/>
    <w:p>
      <w:pPr>
        <w:spacing w:after="0"/>
        <w:ind w:left="0"/>
        <w:jc w:val="both"/>
      </w:pPr>
      <w:r>
        <w:rPr>
          <w:rFonts w:ascii="Times New Roman"/>
          <w:b w:val="false"/>
          <w:i w:val="false"/>
          <w:color w:val="000000"/>
          <w:sz w:val="28"/>
        </w:rPr>
        <w:t>
      48. Избирательный участок № 167.</w:t>
      </w:r>
    </w:p>
    <w:bookmarkEnd w:id="289"/>
    <w:bookmarkStart w:name="z305" w:id="2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290"/>
    <w:bookmarkStart w:name="z306" w:id="291"/>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291"/>
    <w:bookmarkStart w:name="z307" w:id="292"/>
    <w:p>
      <w:pPr>
        <w:spacing w:after="0"/>
        <w:ind w:left="0"/>
        <w:jc w:val="both"/>
      </w:pPr>
      <w:r>
        <w:rPr>
          <w:rFonts w:ascii="Times New Roman"/>
          <w:b w:val="false"/>
          <w:i w:val="false"/>
          <w:color w:val="000000"/>
          <w:sz w:val="28"/>
        </w:rPr>
        <w:t>
      49. Избирательный участок № 168.</w:t>
      </w:r>
    </w:p>
    <w:bookmarkEnd w:id="292"/>
    <w:bookmarkStart w:name="z308" w:id="29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3"/>
    <w:bookmarkStart w:name="z309" w:id="294"/>
    <w:p>
      <w:pPr>
        <w:spacing w:after="0"/>
        <w:ind w:left="0"/>
        <w:jc w:val="both"/>
      </w:pPr>
      <w:r>
        <w:rPr>
          <w:rFonts w:ascii="Times New Roman"/>
          <w:b w:val="false"/>
          <w:i w:val="false"/>
          <w:color w:val="000000"/>
          <w:sz w:val="28"/>
        </w:rPr>
        <w:t>
      Границы избирательного участка: село Каратурык.</w:t>
      </w:r>
    </w:p>
    <w:bookmarkEnd w:id="294"/>
    <w:bookmarkStart w:name="z310" w:id="295"/>
    <w:p>
      <w:pPr>
        <w:spacing w:after="0"/>
        <w:ind w:left="0"/>
        <w:jc w:val="both"/>
      </w:pPr>
      <w:r>
        <w:rPr>
          <w:rFonts w:ascii="Times New Roman"/>
          <w:b w:val="false"/>
          <w:i w:val="false"/>
          <w:color w:val="000000"/>
          <w:sz w:val="28"/>
        </w:rPr>
        <w:t>
      50. Избирательный участок № 169.</w:t>
      </w:r>
    </w:p>
    <w:bookmarkEnd w:id="295"/>
    <w:bookmarkStart w:name="z311" w:id="2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6"/>
    <w:bookmarkStart w:name="z312" w:id="297"/>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297"/>
    <w:bookmarkStart w:name="z313" w:id="298"/>
    <w:p>
      <w:pPr>
        <w:spacing w:after="0"/>
        <w:ind w:left="0"/>
        <w:jc w:val="both"/>
      </w:pPr>
      <w:r>
        <w:rPr>
          <w:rFonts w:ascii="Times New Roman"/>
          <w:b w:val="false"/>
          <w:i w:val="false"/>
          <w:color w:val="000000"/>
          <w:sz w:val="28"/>
        </w:rPr>
        <w:t>
      51. Избирательный участок № 170.</w:t>
      </w:r>
    </w:p>
    <w:bookmarkEnd w:id="298"/>
    <w:bookmarkStart w:name="z314" w:id="29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299"/>
    <w:bookmarkStart w:name="z315" w:id="300"/>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00"/>
    <w:bookmarkStart w:name="z316" w:id="301"/>
    <w:p>
      <w:pPr>
        <w:spacing w:after="0"/>
        <w:ind w:left="0"/>
        <w:jc w:val="both"/>
      </w:pPr>
      <w:r>
        <w:rPr>
          <w:rFonts w:ascii="Times New Roman"/>
          <w:b w:val="false"/>
          <w:i w:val="false"/>
          <w:color w:val="000000"/>
          <w:sz w:val="28"/>
        </w:rPr>
        <w:t>
      52. Избирательный участок № 171.</w:t>
      </w:r>
    </w:p>
    <w:bookmarkEnd w:id="301"/>
    <w:bookmarkStart w:name="z317" w:id="3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02"/>
    <w:bookmarkStart w:name="z318" w:id="303"/>
    <w:p>
      <w:pPr>
        <w:spacing w:after="0"/>
        <w:ind w:left="0"/>
        <w:jc w:val="both"/>
      </w:pPr>
      <w:r>
        <w:rPr>
          <w:rFonts w:ascii="Times New Roman"/>
          <w:b w:val="false"/>
          <w:i w:val="false"/>
          <w:color w:val="000000"/>
          <w:sz w:val="28"/>
        </w:rPr>
        <w:t>
      Границы избирательного участка: село Коктобе, улицы полностью: Ы. Алтынсарина, Т. Молдагалиева, Р. Кошкарбаева, Камалова;</w:t>
      </w:r>
    </w:p>
    <w:bookmarkEnd w:id="303"/>
    <w:bookmarkStart w:name="z319" w:id="304"/>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4"/>
    <w:bookmarkStart w:name="z320" w:id="305"/>
    <w:p>
      <w:pPr>
        <w:spacing w:after="0"/>
        <w:ind w:left="0"/>
        <w:jc w:val="both"/>
      </w:pPr>
      <w:r>
        <w:rPr>
          <w:rFonts w:ascii="Times New Roman"/>
          <w:b w:val="false"/>
          <w:i w:val="false"/>
          <w:color w:val="000000"/>
          <w:sz w:val="28"/>
        </w:rPr>
        <w:t>
      53. Избирательный участок № 172.</w:t>
      </w:r>
    </w:p>
    <w:bookmarkEnd w:id="305"/>
    <w:bookmarkStart w:name="z321" w:id="3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06"/>
    <w:bookmarkStart w:name="z322" w:id="307"/>
    <w:p>
      <w:pPr>
        <w:spacing w:after="0"/>
        <w:ind w:left="0"/>
        <w:jc w:val="both"/>
      </w:pPr>
      <w:r>
        <w:rPr>
          <w:rFonts w:ascii="Times New Roman"/>
          <w:b w:val="false"/>
          <w:i w:val="false"/>
          <w:color w:val="000000"/>
          <w:sz w:val="28"/>
        </w:rPr>
        <w:t>
      Границы избирательного участка: село Коктобе, улицы полностью: Жанбакиева, Тауелсыздык, Нурманбетова, Д. Конаева;</w:t>
      </w:r>
    </w:p>
    <w:bookmarkEnd w:id="307"/>
    <w:bookmarkStart w:name="z323" w:id="308"/>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08"/>
    <w:bookmarkStart w:name="z324" w:id="309"/>
    <w:p>
      <w:pPr>
        <w:spacing w:after="0"/>
        <w:ind w:left="0"/>
        <w:jc w:val="both"/>
      </w:pPr>
      <w:r>
        <w:rPr>
          <w:rFonts w:ascii="Times New Roman"/>
          <w:b w:val="false"/>
          <w:i w:val="false"/>
          <w:color w:val="000000"/>
          <w:sz w:val="28"/>
        </w:rPr>
        <w:t>
      54. Избирательный участок № 173.</w:t>
      </w:r>
    </w:p>
    <w:bookmarkEnd w:id="309"/>
    <w:bookmarkStart w:name="z325" w:id="3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Естемесова строение № 21 а, здание сельской вречебной амбулатории Кызылжар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310"/>
    <w:bookmarkStart w:name="z326" w:id="311"/>
    <w:p>
      <w:pPr>
        <w:spacing w:after="0"/>
        <w:ind w:left="0"/>
        <w:jc w:val="both"/>
      </w:pPr>
      <w:r>
        <w:rPr>
          <w:rFonts w:ascii="Times New Roman"/>
          <w:b w:val="false"/>
          <w:i w:val="false"/>
          <w:color w:val="000000"/>
          <w:sz w:val="28"/>
        </w:rPr>
        <w:t>
      Границы избирательного участка: село Кызылжар, улицы полностью: Есенбая, Е. Олжабая, Амангелды, Т. Бокина;</w:t>
      </w:r>
    </w:p>
    <w:bookmarkEnd w:id="311"/>
    <w:bookmarkStart w:name="z327" w:id="312"/>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12"/>
    <w:bookmarkStart w:name="z328" w:id="313"/>
    <w:p>
      <w:pPr>
        <w:spacing w:after="0"/>
        <w:ind w:left="0"/>
        <w:jc w:val="both"/>
      </w:pPr>
      <w:r>
        <w:rPr>
          <w:rFonts w:ascii="Times New Roman"/>
          <w:b w:val="false"/>
          <w:i w:val="false"/>
          <w:color w:val="000000"/>
          <w:sz w:val="28"/>
        </w:rPr>
        <w:t>
      55. Избирательный участок № 174.</w:t>
      </w:r>
    </w:p>
    <w:bookmarkEnd w:id="313"/>
    <w:bookmarkStart w:name="z329" w:id="31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14"/>
    <w:bookmarkStart w:name="z330" w:id="315"/>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15"/>
    <w:bookmarkStart w:name="z331" w:id="316"/>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16"/>
    <w:bookmarkStart w:name="z332" w:id="317"/>
    <w:p>
      <w:pPr>
        <w:spacing w:after="0"/>
        <w:ind w:left="0"/>
        <w:jc w:val="both"/>
      </w:pPr>
      <w:r>
        <w:rPr>
          <w:rFonts w:ascii="Times New Roman"/>
          <w:b w:val="false"/>
          <w:i w:val="false"/>
          <w:color w:val="000000"/>
          <w:sz w:val="28"/>
        </w:rPr>
        <w:t>
      56. Избирательный участок № 175.</w:t>
      </w:r>
    </w:p>
    <w:bookmarkEnd w:id="317"/>
    <w:bookmarkStart w:name="z333" w:id="3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Пушкин строение № 100,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18"/>
    <w:bookmarkStart w:name="z334" w:id="319"/>
    <w:p>
      <w:pPr>
        <w:spacing w:after="0"/>
        <w:ind w:left="0"/>
        <w:jc w:val="both"/>
      </w:pPr>
      <w:r>
        <w:rPr>
          <w:rFonts w:ascii="Times New Roman"/>
          <w:b w:val="false"/>
          <w:i w:val="false"/>
          <w:color w:val="000000"/>
          <w:sz w:val="28"/>
        </w:rPr>
        <w:t>
      Границы избирательного участка: село Толе би.</w:t>
      </w:r>
    </w:p>
    <w:bookmarkEnd w:id="319"/>
    <w:bookmarkStart w:name="z335" w:id="320"/>
    <w:p>
      <w:pPr>
        <w:spacing w:after="0"/>
        <w:ind w:left="0"/>
        <w:jc w:val="both"/>
      </w:pPr>
      <w:r>
        <w:rPr>
          <w:rFonts w:ascii="Times New Roman"/>
          <w:b w:val="false"/>
          <w:i w:val="false"/>
          <w:color w:val="000000"/>
          <w:sz w:val="28"/>
        </w:rPr>
        <w:t>
      57. Избирательный участок № 176.</w:t>
      </w:r>
    </w:p>
    <w:bookmarkEnd w:id="320"/>
    <w:bookmarkStart w:name="z336" w:id="3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21"/>
    <w:bookmarkStart w:name="z337" w:id="322"/>
    <w:p>
      <w:pPr>
        <w:spacing w:after="0"/>
        <w:ind w:left="0"/>
        <w:jc w:val="both"/>
      </w:pPr>
      <w:r>
        <w:rPr>
          <w:rFonts w:ascii="Times New Roman"/>
          <w:b w:val="false"/>
          <w:i w:val="false"/>
          <w:color w:val="000000"/>
          <w:sz w:val="28"/>
        </w:rPr>
        <w:t>
      Границы избирательного участка: село Алмалы.</w:t>
      </w:r>
    </w:p>
    <w:bookmarkEnd w:id="322"/>
    <w:bookmarkStart w:name="z338" w:id="323"/>
    <w:p>
      <w:pPr>
        <w:spacing w:after="0"/>
        <w:ind w:left="0"/>
        <w:jc w:val="both"/>
      </w:pPr>
      <w:r>
        <w:rPr>
          <w:rFonts w:ascii="Times New Roman"/>
          <w:b w:val="false"/>
          <w:i w:val="false"/>
          <w:color w:val="000000"/>
          <w:sz w:val="28"/>
        </w:rPr>
        <w:t>
      58. Избирательный участок № 177.</w:t>
      </w:r>
    </w:p>
    <w:bookmarkEnd w:id="323"/>
    <w:bookmarkStart w:name="z339" w:id="3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24"/>
    <w:bookmarkStart w:name="z340" w:id="325"/>
    <w:p>
      <w:pPr>
        <w:spacing w:after="0"/>
        <w:ind w:left="0"/>
        <w:jc w:val="both"/>
      </w:pPr>
      <w:r>
        <w:rPr>
          <w:rFonts w:ascii="Times New Roman"/>
          <w:b w:val="false"/>
          <w:i w:val="false"/>
          <w:color w:val="000000"/>
          <w:sz w:val="28"/>
        </w:rPr>
        <w:t>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w:t>
      </w:r>
    </w:p>
    <w:bookmarkEnd w:id="325"/>
    <w:bookmarkStart w:name="z341" w:id="326"/>
    <w:p>
      <w:pPr>
        <w:spacing w:after="0"/>
        <w:ind w:left="0"/>
        <w:jc w:val="both"/>
      </w:pPr>
      <w:r>
        <w:rPr>
          <w:rFonts w:ascii="Times New Roman"/>
          <w:b w:val="false"/>
          <w:i w:val="false"/>
          <w:color w:val="000000"/>
          <w:sz w:val="28"/>
        </w:rPr>
        <w:t>
      улица 8 Марта № 1, 1 А, 1 Б, 2, 2 А, 3, 4, 5, 6, 7;</w:t>
      </w:r>
    </w:p>
    <w:bookmarkEnd w:id="326"/>
    <w:bookmarkStart w:name="z342" w:id="327"/>
    <w:p>
      <w:pPr>
        <w:spacing w:after="0"/>
        <w:ind w:left="0"/>
        <w:jc w:val="both"/>
      </w:pPr>
      <w:r>
        <w:rPr>
          <w:rFonts w:ascii="Times New Roman"/>
          <w:b w:val="false"/>
          <w:i w:val="false"/>
          <w:color w:val="000000"/>
          <w:sz w:val="28"/>
        </w:rPr>
        <w:t>
      улица Дулятова № 1, 2, 3, 4, 5, 6, 7, 8, 9, 10, 11, 12, 13,14, 15, 15 А;</w:t>
      </w:r>
    </w:p>
    <w:bookmarkEnd w:id="327"/>
    <w:bookmarkStart w:name="z343" w:id="328"/>
    <w:p>
      <w:pPr>
        <w:spacing w:after="0"/>
        <w:ind w:left="0"/>
        <w:jc w:val="both"/>
      </w:pPr>
      <w:r>
        <w:rPr>
          <w:rFonts w:ascii="Times New Roman"/>
          <w:b w:val="false"/>
          <w:i w:val="false"/>
          <w:color w:val="000000"/>
          <w:sz w:val="28"/>
        </w:rPr>
        <w:t>
      улица Арзиева № 1, 1А, 2, 3, 3 А, 3 Б, 4, 5, 6, 7, 8, 9, 10, 11, 12, 13, 13 А, 14, 15, 15 А;</w:t>
      </w:r>
    </w:p>
    <w:bookmarkEnd w:id="328"/>
    <w:bookmarkStart w:name="z344" w:id="329"/>
    <w:p>
      <w:pPr>
        <w:spacing w:after="0"/>
        <w:ind w:left="0"/>
        <w:jc w:val="both"/>
      </w:pPr>
      <w:r>
        <w:rPr>
          <w:rFonts w:ascii="Times New Roman"/>
          <w:b w:val="false"/>
          <w:i w:val="false"/>
          <w:color w:val="000000"/>
          <w:sz w:val="28"/>
        </w:rPr>
        <w:t>
      микрорайон № 1.</w:t>
      </w:r>
    </w:p>
    <w:bookmarkEnd w:id="329"/>
    <w:bookmarkStart w:name="z345" w:id="330"/>
    <w:p>
      <w:pPr>
        <w:spacing w:after="0"/>
        <w:ind w:left="0"/>
        <w:jc w:val="both"/>
      </w:pPr>
      <w:r>
        <w:rPr>
          <w:rFonts w:ascii="Times New Roman"/>
          <w:b w:val="false"/>
          <w:i w:val="false"/>
          <w:color w:val="000000"/>
          <w:sz w:val="28"/>
        </w:rPr>
        <w:t>
      59. Избирательный участок № 178.</w:t>
      </w:r>
    </w:p>
    <w:bookmarkEnd w:id="330"/>
    <w:bookmarkStart w:name="z346" w:id="33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31"/>
    <w:bookmarkStart w:name="z347" w:id="332"/>
    <w:p>
      <w:pPr>
        <w:spacing w:after="0"/>
        <w:ind w:left="0"/>
        <w:jc w:val="both"/>
      </w:pPr>
      <w:r>
        <w:rPr>
          <w:rFonts w:ascii="Times New Roman"/>
          <w:b w:val="false"/>
          <w:i w:val="false"/>
          <w:color w:val="000000"/>
          <w:sz w:val="28"/>
        </w:rPr>
        <w:t>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w:t>
      </w:r>
    </w:p>
    <w:bookmarkEnd w:id="332"/>
    <w:bookmarkStart w:name="z348" w:id="333"/>
    <w:p>
      <w:pPr>
        <w:spacing w:after="0"/>
        <w:ind w:left="0"/>
        <w:jc w:val="both"/>
      </w:pPr>
      <w:r>
        <w:rPr>
          <w:rFonts w:ascii="Times New Roman"/>
          <w:b w:val="false"/>
          <w:i w:val="false"/>
          <w:color w:val="000000"/>
          <w:sz w:val="28"/>
        </w:rPr>
        <w:t>
      улица 8 Марта № 8, 9, 10, 11, 12, 13;</w:t>
      </w:r>
    </w:p>
    <w:bookmarkEnd w:id="333"/>
    <w:bookmarkStart w:name="z349" w:id="334"/>
    <w:p>
      <w:pPr>
        <w:spacing w:after="0"/>
        <w:ind w:left="0"/>
        <w:jc w:val="both"/>
      </w:pPr>
      <w:r>
        <w:rPr>
          <w:rFonts w:ascii="Times New Roman"/>
          <w:b w:val="false"/>
          <w:i w:val="false"/>
          <w:color w:val="000000"/>
          <w:sz w:val="28"/>
        </w:rPr>
        <w:t>
      улица Дулятова № 16, 17, 18, 19, 20, 21, 22, 23, 24, 25, 26, 27, 28, 29, 30, 31, 32, 45, 167;</w:t>
      </w:r>
    </w:p>
    <w:bookmarkEnd w:id="334"/>
    <w:bookmarkStart w:name="z350" w:id="335"/>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5"/>
    <w:bookmarkStart w:name="z351" w:id="336"/>
    <w:p>
      <w:pPr>
        <w:spacing w:after="0"/>
        <w:ind w:left="0"/>
        <w:jc w:val="both"/>
      </w:pPr>
      <w:r>
        <w:rPr>
          <w:rFonts w:ascii="Times New Roman"/>
          <w:b w:val="false"/>
          <w:i w:val="false"/>
          <w:color w:val="000000"/>
          <w:sz w:val="28"/>
        </w:rPr>
        <w:t>
      Молочно - товарная ферма № 2;</w:t>
      </w:r>
    </w:p>
    <w:bookmarkEnd w:id="336"/>
    <w:bookmarkStart w:name="z352" w:id="337"/>
    <w:p>
      <w:pPr>
        <w:spacing w:after="0"/>
        <w:ind w:left="0"/>
        <w:jc w:val="both"/>
      </w:pPr>
      <w:r>
        <w:rPr>
          <w:rFonts w:ascii="Times New Roman"/>
          <w:b w:val="false"/>
          <w:i w:val="false"/>
          <w:color w:val="000000"/>
          <w:sz w:val="28"/>
        </w:rPr>
        <w:t>
      микрорайон № 2;</w:t>
      </w:r>
    </w:p>
    <w:bookmarkEnd w:id="337"/>
    <w:bookmarkStart w:name="z353" w:id="338"/>
    <w:p>
      <w:pPr>
        <w:spacing w:after="0"/>
        <w:ind w:left="0"/>
        <w:jc w:val="both"/>
      </w:pPr>
      <w:r>
        <w:rPr>
          <w:rFonts w:ascii="Times New Roman"/>
          <w:b w:val="false"/>
          <w:i w:val="false"/>
          <w:color w:val="000000"/>
          <w:sz w:val="28"/>
        </w:rPr>
        <w:t>
      переулки: Абая, Жандосова.</w:t>
      </w:r>
    </w:p>
    <w:bookmarkEnd w:id="338"/>
    <w:bookmarkStart w:name="z354" w:id="339"/>
    <w:p>
      <w:pPr>
        <w:spacing w:after="0"/>
        <w:ind w:left="0"/>
        <w:jc w:val="both"/>
      </w:pPr>
      <w:r>
        <w:rPr>
          <w:rFonts w:ascii="Times New Roman"/>
          <w:b w:val="false"/>
          <w:i w:val="false"/>
          <w:color w:val="000000"/>
          <w:sz w:val="28"/>
        </w:rPr>
        <w:t>
      60. Избирательный участок № 179.</w:t>
      </w:r>
    </w:p>
    <w:bookmarkEnd w:id="339"/>
    <w:bookmarkStart w:name="z355" w:id="3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Абая строение № 19, здание Дома Культуры села Кырбалтабай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340"/>
    <w:bookmarkStart w:name="z356" w:id="341"/>
    <w:p>
      <w:pPr>
        <w:spacing w:after="0"/>
        <w:ind w:left="0"/>
        <w:jc w:val="both"/>
      </w:pPr>
      <w:r>
        <w:rPr>
          <w:rFonts w:ascii="Times New Roman"/>
          <w:b w:val="false"/>
          <w:i w:val="false"/>
          <w:color w:val="000000"/>
          <w:sz w:val="28"/>
        </w:rPr>
        <w:t>
      Границы избирательного участка: село Кырбалтабай.</w:t>
      </w:r>
    </w:p>
    <w:bookmarkEnd w:id="341"/>
    <w:bookmarkStart w:name="z357" w:id="342"/>
    <w:p>
      <w:pPr>
        <w:spacing w:after="0"/>
        <w:ind w:left="0"/>
        <w:jc w:val="both"/>
      </w:pPr>
      <w:r>
        <w:rPr>
          <w:rFonts w:ascii="Times New Roman"/>
          <w:b w:val="false"/>
          <w:i w:val="false"/>
          <w:color w:val="000000"/>
          <w:sz w:val="28"/>
        </w:rPr>
        <w:t>
      61. Избирательный участок № 180.</w:t>
      </w:r>
    </w:p>
    <w:bookmarkEnd w:id="342"/>
    <w:bookmarkStart w:name="z358" w:id="3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3"/>
    <w:bookmarkStart w:name="z359" w:id="344"/>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44"/>
    <w:bookmarkStart w:name="z360" w:id="345"/>
    <w:p>
      <w:pPr>
        <w:spacing w:after="0"/>
        <w:ind w:left="0"/>
        <w:jc w:val="both"/>
      </w:pPr>
      <w:r>
        <w:rPr>
          <w:rFonts w:ascii="Times New Roman"/>
          <w:b w:val="false"/>
          <w:i w:val="false"/>
          <w:color w:val="000000"/>
          <w:sz w:val="28"/>
        </w:rPr>
        <w:t>
      62. Избирательный участок № 181.</w:t>
      </w:r>
    </w:p>
    <w:bookmarkEnd w:id="345"/>
    <w:bookmarkStart w:name="z361" w:id="34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46"/>
    <w:bookmarkStart w:name="z362" w:id="347"/>
    <w:p>
      <w:pPr>
        <w:spacing w:after="0"/>
        <w:ind w:left="0"/>
        <w:jc w:val="both"/>
      </w:pPr>
      <w:r>
        <w:rPr>
          <w:rFonts w:ascii="Times New Roman"/>
          <w:b w:val="false"/>
          <w:i w:val="false"/>
          <w:color w:val="000000"/>
          <w:sz w:val="28"/>
        </w:rPr>
        <w:t>
      Границы избирательного участка: село Екпинди.</w:t>
      </w:r>
    </w:p>
    <w:bookmarkEnd w:id="347"/>
    <w:bookmarkStart w:name="z363" w:id="348"/>
    <w:p>
      <w:pPr>
        <w:spacing w:after="0"/>
        <w:ind w:left="0"/>
        <w:jc w:val="both"/>
      </w:pPr>
      <w:r>
        <w:rPr>
          <w:rFonts w:ascii="Times New Roman"/>
          <w:b w:val="false"/>
          <w:i w:val="false"/>
          <w:color w:val="000000"/>
          <w:sz w:val="28"/>
        </w:rPr>
        <w:t>
      63. Избирательный участок № 182.</w:t>
      </w:r>
    </w:p>
    <w:bookmarkEnd w:id="348"/>
    <w:bookmarkStart w:name="z364" w:id="34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49"/>
    <w:bookmarkStart w:name="z365" w:id="350"/>
    <w:p>
      <w:pPr>
        <w:spacing w:after="0"/>
        <w:ind w:left="0"/>
        <w:jc w:val="both"/>
      </w:pPr>
      <w:r>
        <w:rPr>
          <w:rFonts w:ascii="Times New Roman"/>
          <w:b w:val="false"/>
          <w:i w:val="false"/>
          <w:color w:val="000000"/>
          <w:sz w:val="28"/>
        </w:rPr>
        <w:t>
      Границы избирательного участка: село Кайнар;</w:t>
      </w:r>
    </w:p>
    <w:bookmarkEnd w:id="350"/>
    <w:bookmarkStart w:name="z366" w:id="351"/>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51"/>
    <w:bookmarkStart w:name="z367" w:id="352"/>
    <w:p>
      <w:pPr>
        <w:spacing w:after="0"/>
        <w:ind w:left="0"/>
        <w:jc w:val="both"/>
      </w:pPr>
      <w:r>
        <w:rPr>
          <w:rFonts w:ascii="Times New Roman"/>
          <w:b w:val="false"/>
          <w:i w:val="false"/>
          <w:color w:val="000000"/>
          <w:sz w:val="28"/>
        </w:rPr>
        <w:t>
      64. Избирательный участок № 183.</w:t>
      </w:r>
    </w:p>
    <w:bookmarkEnd w:id="352"/>
    <w:bookmarkStart w:name="z368" w:id="35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3"/>
    <w:bookmarkStart w:name="z369" w:id="354"/>
    <w:p>
      <w:pPr>
        <w:spacing w:after="0"/>
        <w:ind w:left="0"/>
        <w:jc w:val="both"/>
      </w:pPr>
      <w:r>
        <w:rPr>
          <w:rFonts w:ascii="Times New Roman"/>
          <w:b w:val="false"/>
          <w:i w:val="false"/>
          <w:color w:val="000000"/>
          <w:sz w:val="28"/>
        </w:rPr>
        <w:t>
      Границы избирательного участка: село Казтая Ултаракова;</w:t>
      </w:r>
    </w:p>
    <w:bookmarkEnd w:id="354"/>
    <w:bookmarkStart w:name="z370" w:id="355"/>
    <w:p>
      <w:pPr>
        <w:spacing w:after="0"/>
        <w:ind w:left="0"/>
        <w:jc w:val="both"/>
      </w:pPr>
      <w:r>
        <w:rPr>
          <w:rFonts w:ascii="Times New Roman"/>
          <w:b w:val="false"/>
          <w:i w:val="false"/>
          <w:color w:val="000000"/>
          <w:sz w:val="28"/>
        </w:rPr>
        <w:t>
      участок Кызыл баз;</w:t>
      </w:r>
    </w:p>
    <w:bookmarkEnd w:id="355"/>
    <w:bookmarkStart w:name="z371" w:id="356"/>
    <w:p>
      <w:pPr>
        <w:spacing w:after="0"/>
        <w:ind w:left="0"/>
        <w:jc w:val="both"/>
      </w:pPr>
      <w:r>
        <w:rPr>
          <w:rFonts w:ascii="Times New Roman"/>
          <w:b w:val="false"/>
          <w:i w:val="false"/>
          <w:color w:val="000000"/>
          <w:sz w:val="28"/>
        </w:rPr>
        <w:t>
      городок железнодорожной станции "Шелек";</w:t>
      </w:r>
    </w:p>
    <w:bookmarkEnd w:id="356"/>
    <w:bookmarkStart w:name="z372" w:id="357"/>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57"/>
    <w:bookmarkStart w:name="z373" w:id="358"/>
    <w:p>
      <w:pPr>
        <w:spacing w:after="0"/>
        <w:ind w:left="0"/>
        <w:jc w:val="both"/>
      </w:pPr>
      <w:r>
        <w:rPr>
          <w:rFonts w:ascii="Times New Roman"/>
          <w:b w:val="false"/>
          <w:i w:val="false"/>
          <w:color w:val="000000"/>
          <w:sz w:val="28"/>
        </w:rPr>
        <w:t>
      65. Избирательный участок № 184.</w:t>
      </w:r>
    </w:p>
    <w:bookmarkEnd w:id="358"/>
    <w:bookmarkStart w:name="z374" w:id="35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9"/>
    <w:bookmarkStart w:name="z375" w:id="360"/>
    <w:p>
      <w:pPr>
        <w:spacing w:after="0"/>
        <w:ind w:left="0"/>
        <w:jc w:val="both"/>
      </w:pPr>
      <w:r>
        <w:rPr>
          <w:rFonts w:ascii="Times New Roman"/>
          <w:b w:val="false"/>
          <w:i w:val="false"/>
          <w:color w:val="000000"/>
          <w:sz w:val="28"/>
        </w:rPr>
        <w:t>
      Границы избирательного участка: село Нурлы.</w:t>
      </w:r>
    </w:p>
    <w:bookmarkEnd w:id="360"/>
    <w:bookmarkStart w:name="z376" w:id="361"/>
    <w:p>
      <w:pPr>
        <w:spacing w:after="0"/>
        <w:ind w:left="0"/>
        <w:jc w:val="both"/>
      </w:pPr>
      <w:r>
        <w:rPr>
          <w:rFonts w:ascii="Times New Roman"/>
          <w:b w:val="false"/>
          <w:i w:val="false"/>
          <w:color w:val="000000"/>
          <w:sz w:val="28"/>
        </w:rPr>
        <w:t>
      66. Избирательный участок № 185.</w:t>
      </w:r>
    </w:p>
    <w:bookmarkEnd w:id="361"/>
    <w:bookmarkStart w:name="z377" w:id="3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62"/>
    <w:bookmarkStart w:name="z378" w:id="363"/>
    <w:p>
      <w:pPr>
        <w:spacing w:after="0"/>
        <w:ind w:left="0"/>
        <w:jc w:val="both"/>
      </w:pPr>
      <w:r>
        <w:rPr>
          <w:rFonts w:ascii="Times New Roman"/>
          <w:b w:val="false"/>
          <w:i w:val="false"/>
          <w:color w:val="000000"/>
          <w:sz w:val="28"/>
        </w:rPr>
        <w:t>
      Границы избирательного участка: село Байтерек, улицы полностью: Строительная, Садовая, Б. Сулейменова;</w:t>
      </w:r>
    </w:p>
    <w:bookmarkEnd w:id="363"/>
    <w:bookmarkStart w:name="z379" w:id="364"/>
    <w:p>
      <w:pPr>
        <w:spacing w:after="0"/>
        <w:ind w:left="0"/>
        <w:jc w:val="both"/>
      </w:pPr>
      <w:r>
        <w:rPr>
          <w:rFonts w:ascii="Times New Roman"/>
          <w:b w:val="false"/>
          <w:i w:val="false"/>
          <w:color w:val="000000"/>
          <w:sz w:val="28"/>
        </w:rPr>
        <w:t>
      переулки: Талгарский, Советский, Мельничный;</w:t>
      </w:r>
    </w:p>
    <w:bookmarkEnd w:id="364"/>
    <w:bookmarkStart w:name="z380" w:id="365"/>
    <w:p>
      <w:pPr>
        <w:spacing w:after="0"/>
        <w:ind w:left="0"/>
        <w:jc w:val="both"/>
      </w:pPr>
      <w:r>
        <w:rPr>
          <w:rFonts w:ascii="Times New Roman"/>
          <w:b w:val="false"/>
          <w:i w:val="false"/>
          <w:color w:val="000000"/>
          <w:sz w:val="28"/>
        </w:rPr>
        <w:t>
      потребительский кооператив "Садоводческие товарищество "Арман";</w:t>
      </w:r>
    </w:p>
    <w:bookmarkEnd w:id="365"/>
    <w:bookmarkStart w:name="z381" w:id="366"/>
    <w:p>
      <w:pPr>
        <w:spacing w:after="0"/>
        <w:ind w:left="0"/>
        <w:jc w:val="both"/>
      </w:pPr>
      <w:r>
        <w:rPr>
          <w:rFonts w:ascii="Times New Roman"/>
          <w:b w:val="false"/>
          <w:i w:val="false"/>
          <w:color w:val="000000"/>
          <w:sz w:val="28"/>
        </w:rPr>
        <w:t>
      потребительские кооперативы садоводческие общества: "Эдельвейс", "Демалыс", "Биолог";</w:t>
      </w:r>
    </w:p>
    <w:bookmarkEnd w:id="366"/>
    <w:bookmarkStart w:name="z382" w:id="367"/>
    <w:p>
      <w:pPr>
        <w:spacing w:after="0"/>
        <w:ind w:left="0"/>
        <w:jc w:val="both"/>
      </w:pPr>
      <w:r>
        <w:rPr>
          <w:rFonts w:ascii="Times New Roman"/>
          <w:b w:val="false"/>
          <w:i w:val="false"/>
          <w:color w:val="000000"/>
          <w:sz w:val="28"/>
        </w:rPr>
        <w:t>
      67. Избирательный участок № 186.</w:t>
      </w:r>
    </w:p>
    <w:bookmarkEnd w:id="367"/>
    <w:bookmarkStart w:name="z383" w:id="36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68"/>
    <w:bookmarkStart w:name="z384" w:id="369"/>
    <w:p>
      <w:pPr>
        <w:spacing w:after="0"/>
        <w:ind w:left="0"/>
        <w:jc w:val="both"/>
      </w:pPr>
      <w:r>
        <w:rPr>
          <w:rFonts w:ascii="Times New Roman"/>
          <w:b w:val="false"/>
          <w:i w:val="false"/>
          <w:color w:val="000000"/>
          <w:sz w:val="28"/>
        </w:rPr>
        <w:t>
      Границы избирательного участка: село Байтерек, улицы полностью: Арычная, Молодежная, Комарова, Школьная, Совхозная, Вишневая, Болашак, Алмерек абыз; переулки: Центральный, Октябрьский, Сосновый</w:t>
      </w:r>
    </w:p>
    <w:bookmarkEnd w:id="369"/>
    <w:bookmarkStart w:name="z385" w:id="370"/>
    <w:p>
      <w:pPr>
        <w:spacing w:after="0"/>
        <w:ind w:left="0"/>
        <w:jc w:val="both"/>
      </w:pPr>
      <w:r>
        <w:rPr>
          <w:rFonts w:ascii="Times New Roman"/>
          <w:b w:val="false"/>
          <w:i w:val="false"/>
          <w:color w:val="000000"/>
          <w:sz w:val="28"/>
        </w:rPr>
        <w:t>
      68. Избирательный участок № 187.</w:t>
      </w:r>
    </w:p>
    <w:bookmarkEnd w:id="370"/>
    <w:bookmarkStart w:name="z386" w:id="3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71"/>
    <w:bookmarkStart w:name="z387" w:id="372"/>
    <w:p>
      <w:pPr>
        <w:spacing w:after="0"/>
        <w:ind w:left="0"/>
        <w:jc w:val="both"/>
      </w:pPr>
      <w:r>
        <w:rPr>
          <w:rFonts w:ascii="Times New Roman"/>
          <w:b w:val="false"/>
          <w:i w:val="false"/>
          <w:color w:val="000000"/>
          <w:sz w:val="28"/>
        </w:rPr>
        <w:t>
      Границы избирательного участка: село Алга.</w:t>
      </w:r>
    </w:p>
    <w:bookmarkEnd w:id="372"/>
    <w:bookmarkStart w:name="z388" w:id="373"/>
    <w:p>
      <w:pPr>
        <w:spacing w:after="0"/>
        <w:ind w:left="0"/>
        <w:jc w:val="both"/>
      </w:pPr>
      <w:r>
        <w:rPr>
          <w:rFonts w:ascii="Times New Roman"/>
          <w:b w:val="false"/>
          <w:i w:val="false"/>
          <w:color w:val="000000"/>
          <w:sz w:val="28"/>
        </w:rPr>
        <w:t>
      69. Избирательный участок № 188.</w:t>
      </w:r>
    </w:p>
    <w:bookmarkEnd w:id="373"/>
    <w:bookmarkStart w:name="z389" w:id="37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74"/>
    <w:bookmarkStart w:name="z390" w:id="375"/>
    <w:p>
      <w:pPr>
        <w:spacing w:after="0"/>
        <w:ind w:left="0"/>
        <w:jc w:val="both"/>
      </w:pPr>
      <w:r>
        <w:rPr>
          <w:rFonts w:ascii="Times New Roman"/>
          <w:b w:val="false"/>
          <w:i w:val="false"/>
          <w:color w:val="000000"/>
          <w:sz w:val="28"/>
        </w:rPr>
        <w:t>
      Границы избирательного участка: село Койшыбек.</w:t>
      </w:r>
    </w:p>
    <w:bookmarkEnd w:id="375"/>
    <w:bookmarkStart w:name="z391" w:id="376"/>
    <w:p>
      <w:pPr>
        <w:spacing w:after="0"/>
        <w:ind w:left="0"/>
        <w:jc w:val="both"/>
      </w:pPr>
      <w:r>
        <w:rPr>
          <w:rFonts w:ascii="Times New Roman"/>
          <w:b w:val="false"/>
          <w:i w:val="false"/>
          <w:color w:val="000000"/>
          <w:sz w:val="28"/>
        </w:rPr>
        <w:t>
      70. Избирательный участок № 189.</w:t>
      </w:r>
    </w:p>
    <w:bookmarkEnd w:id="376"/>
    <w:bookmarkStart w:name="z392" w:id="3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377"/>
    <w:bookmarkStart w:name="z393" w:id="378"/>
    <w:p>
      <w:pPr>
        <w:spacing w:after="0"/>
        <w:ind w:left="0"/>
        <w:jc w:val="both"/>
      </w:pPr>
      <w:r>
        <w:rPr>
          <w:rFonts w:ascii="Times New Roman"/>
          <w:b w:val="false"/>
          <w:i w:val="false"/>
          <w:color w:val="000000"/>
          <w:sz w:val="28"/>
        </w:rPr>
        <w:t>
      Границы избирательного участка: село Нура, село Кокпек;</w:t>
      </w:r>
    </w:p>
    <w:bookmarkEnd w:id="378"/>
    <w:bookmarkStart w:name="z394" w:id="379"/>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79"/>
    <w:bookmarkStart w:name="z395" w:id="380"/>
    <w:p>
      <w:pPr>
        <w:spacing w:after="0"/>
        <w:ind w:left="0"/>
        <w:jc w:val="both"/>
      </w:pPr>
      <w:r>
        <w:rPr>
          <w:rFonts w:ascii="Times New Roman"/>
          <w:b w:val="false"/>
          <w:i w:val="false"/>
          <w:color w:val="000000"/>
          <w:sz w:val="28"/>
        </w:rPr>
        <w:t>
      71. Избирательный участок № 190.</w:t>
      </w:r>
    </w:p>
    <w:bookmarkEnd w:id="380"/>
    <w:bookmarkStart w:name="z396" w:id="38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1"/>
    <w:bookmarkStart w:name="z397" w:id="382"/>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82"/>
    <w:bookmarkStart w:name="z398" w:id="383"/>
    <w:p>
      <w:pPr>
        <w:spacing w:after="0"/>
        <w:ind w:left="0"/>
        <w:jc w:val="both"/>
      </w:pPr>
      <w:r>
        <w:rPr>
          <w:rFonts w:ascii="Times New Roman"/>
          <w:b w:val="false"/>
          <w:i w:val="false"/>
          <w:color w:val="000000"/>
          <w:sz w:val="28"/>
        </w:rPr>
        <w:t>
      72. Избирательный участок № 191.</w:t>
      </w:r>
    </w:p>
    <w:bookmarkEnd w:id="383"/>
    <w:bookmarkStart w:name="z399" w:id="3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384"/>
    <w:bookmarkStart w:name="z400" w:id="385"/>
    <w:p>
      <w:pPr>
        <w:spacing w:after="0"/>
        <w:ind w:left="0"/>
        <w:jc w:val="both"/>
      </w:pPr>
      <w:r>
        <w:rPr>
          <w:rFonts w:ascii="Times New Roman"/>
          <w:b w:val="false"/>
          <w:i w:val="false"/>
          <w:color w:val="000000"/>
          <w:sz w:val="28"/>
        </w:rPr>
        <w:t>
      Границы избирательного участка: село Бижанова.</w:t>
      </w:r>
    </w:p>
    <w:bookmarkEnd w:id="385"/>
    <w:bookmarkStart w:name="z401" w:id="386"/>
    <w:p>
      <w:pPr>
        <w:spacing w:after="0"/>
        <w:ind w:left="0"/>
        <w:jc w:val="both"/>
      </w:pPr>
      <w:r>
        <w:rPr>
          <w:rFonts w:ascii="Times New Roman"/>
          <w:b w:val="false"/>
          <w:i w:val="false"/>
          <w:color w:val="000000"/>
          <w:sz w:val="28"/>
        </w:rPr>
        <w:t>
      73. Избирательный участок № 192.</w:t>
      </w:r>
    </w:p>
    <w:bookmarkEnd w:id="386"/>
    <w:bookmarkStart w:name="z402" w:id="3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87"/>
    <w:bookmarkStart w:name="z403" w:id="388"/>
    <w:p>
      <w:pPr>
        <w:spacing w:after="0"/>
        <w:ind w:left="0"/>
        <w:jc w:val="both"/>
      </w:pPr>
      <w:r>
        <w:rPr>
          <w:rFonts w:ascii="Times New Roman"/>
          <w:b w:val="false"/>
          <w:i w:val="false"/>
          <w:color w:val="000000"/>
          <w:sz w:val="28"/>
        </w:rPr>
        <w:t>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w:t>
      </w:r>
    </w:p>
    <w:bookmarkEnd w:id="388"/>
    <w:bookmarkStart w:name="z404" w:id="389"/>
    <w:p>
      <w:pPr>
        <w:spacing w:after="0"/>
        <w:ind w:left="0"/>
        <w:jc w:val="both"/>
      </w:pPr>
      <w:r>
        <w:rPr>
          <w:rFonts w:ascii="Times New Roman"/>
          <w:b w:val="false"/>
          <w:i w:val="false"/>
          <w:color w:val="000000"/>
          <w:sz w:val="28"/>
        </w:rPr>
        <w:t>
      переулок: Т. Бокина;</w:t>
      </w:r>
    </w:p>
    <w:bookmarkEnd w:id="389"/>
    <w:bookmarkStart w:name="z405" w:id="390"/>
    <w:p>
      <w:pPr>
        <w:spacing w:after="0"/>
        <w:ind w:left="0"/>
        <w:jc w:val="both"/>
      </w:pPr>
      <w:r>
        <w:rPr>
          <w:rFonts w:ascii="Times New Roman"/>
          <w:b w:val="false"/>
          <w:i w:val="false"/>
          <w:color w:val="000000"/>
          <w:sz w:val="28"/>
        </w:rPr>
        <w:t>
      молочно-товарная ферма;</w:t>
      </w:r>
    </w:p>
    <w:bookmarkEnd w:id="390"/>
    <w:bookmarkStart w:name="z406" w:id="391"/>
    <w:p>
      <w:pPr>
        <w:spacing w:after="0"/>
        <w:ind w:left="0"/>
        <w:jc w:val="both"/>
      </w:pPr>
      <w:r>
        <w:rPr>
          <w:rFonts w:ascii="Times New Roman"/>
          <w:b w:val="false"/>
          <w:i w:val="false"/>
          <w:color w:val="000000"/>
          <w:sz w:val="28"/>
        </w:rPr>
        <w:t>
      отгонный участок Кок-Терек.</w:t>
      </w:r>
    </w:p>
    <w:bookmarkEnd w:id="391"/>
    <w:bookmarkStart w:name="z407" w:id="392"/>
    <w:p>
      <w:pPr>
        <w:spacing w:after="0"/>
        <w:ind w:left="0"/>
        <w:jc w:val="both"/>
      </w:pPr>
      <w:r>
        <w:rPr>
          <w:rFonts w:ascii="Times New Roman"/>
          <w:b w:val="false"/>
          <w:i w:val="false"/>
          <w:color w:val="000000"/>
          <w:sz w:val="28"/>
        </w:rPr>
        <w:t>
      74. Избирательный участок № 193.</w:t>
      </w:r>
    </w:p>
    <w:bookmarkEnd w:id="392"/>
    <w:bookmarkStart w:name="z408" w:id="39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393"/>
    <w:bookmarkStart w:name="z409" w:id="394"/>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394"/>
    <w:bookmarkStart w:name="z410" w:id="395"/>
    <w:p>
      <w:pPr>
        <w:spacing w:after="0"/>
        <w:ind w:left="0"/>
        <w:jc w:val="both"/>
      </w:pPr>
      <w:r>
        <w:rPr>
          <w:rFonts w:ascii="Times New Roman"/>
          <w:b w:val="false"/>
          <w:i w:val="false"/>
          <w:color w:val="000000"/>
          <w:sz w:val="28"/>
        </w:rPr>
        <w:t>
      75. Избирательный участок № 194.</w:t>
      </w:r>
    </w:p>
    <w:bookmarkEnd w:id="395"/>
    <w:bookmarkStart w:name="z411" w:id="3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396"/>
    <w:bookmarkStart w:name="z412" w:id="397"/>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397"/>
    <w:bookmarkStart w:name="z413" w:id="398"/>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398"/>
    <w:bookmarkStart w:name="z414" w:id="399"/>
    <w:p>
      <w:pPr>
        <w:spacing w:after="0"/>
        <w:ind w:left="0"/>
        <w:jc w:val="both"/>
      </w:pPr>
      <w:r>
        <w:rPr>
          <w:rFonts w:ascii="Times New Roman"/>
          <w:b w:val="false"/>
          <w:i w:val="false"/>
          <w:color w:val="000000"/>
          <w:sz w:val="28"/>
        </w:rPr>
        <w:t>
      улица Э. Хазиева № 11, 11 А, 12, 13, 14, 15, 16, 17, 18, 19, 20, 21, 22, 23, 24, 25, 26, 27, 28, 29, 30;</w:t>
      </w:r>
    </w:p>
    <w:bookmarkEnd w:id="399"/>
    <w:bookmarkStart w:name="z415" w:id="400"/>
    <w:p>
      <w:pPr>
        <w:spacing w:after="0"/>
        <w:ind w:left="0"/>
        <w:jc w:val="both"/>
      </w:pPr>
      <w:r>
        <w:rPr>
          <w:rFonts w:ascii="Times New Roman"/>
          <w:b w:val="false"/>
          <w:i w:val="false"/>
          <w:color w:val="000000"/>
          <w:sz w:val="28"/>
        </w:rPr>
        <w:t>
      улица Аманжолова № 11, 12, 13, 14, 15, 16, 17, 17 А, 18, 19.</w:t>
      </w:r>
    </w:p>
    <w:bookmarkEnd w:id="400"/>
    <w:bookmarkStart w:name="z416" w:id="401"/>
    <w:p>
      <w:pPr>
        <w:spacing w:after="0"/>
        <w:ind w:left="0"/>
        <w:jc w:val="both"/>
      </w:pPr>
      <w:r>
        <w:rPr>
          <w:rFonts w:ascii="Times New Roman"/>
          <w:b w:val="false"/>
          <w:i w:val="false"/>
          <w:color w:val="000000"/>
          <w:sz w:val="28"/>
        </w:rPr>
        <w:t>
      76. Избирательный участок № 195.</w:t>
      </w:r>
    </w:p>
    <w:bookmarkEnd w:id="401"/>
    <w:bookmarkStart w:name="z417" w:id="4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02"/>
    <w:bookmarkStart w:name="z418" w:id="403"/>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03"/>
    <w:bookmarkStart w:name="z419" w:id="404"/>
    <w:p>
      <w:pPr>
        <w:spacing w:after="0"/>
        <w:ind w:left="0"/>
        <w:jc w:val="both"/>
      </w:pPr>
      <w:r>
        <w:rPr>
          <w:rFonts w:ascii="Times New Roman"/>
          <w:b w:val="false"/>
          <w:i w:val="false"/>
          <w:color w:val="000000"/>
          <w:sz w:val="28"/>
        </w:rPr>
        <w:t>
      улица Э. Хазиева № 1, 1 А, 2, 2 А, 3, 4, 5, 6, 7, 7 А, 8, 9, 10;</w:t>
      </w:r>
    </w:p>
    <w:bookmarkEnd w:id="404"/>
    <w:bookmarkStart w:name="z420" w:id="405"/>
    <w:p>
      <w:pPr>
        <w:spacing w:after="0"/>
        <w:ind w:left="0"/>
        <w:jc w:val="both"/>
      </w:pPr>
      <w:r>
        <w:rPr>
          <w:rFonts w:ascii="Times New Roman"/>
          <w:b w:val="false"/>
          <w:i w:val="false"/>
          <w:color w:val="000000"/>
          <w:sz w:val="28"/>
        </w:rPr>
        <w:t>
      улица Амангельды № 1, 1 А, 2, 3, 3Б, 4, 4 А, 4 Г, 5, 6, 7, 8, 9;</w:t>
      </w:r>
    </w:p>
    <w:bookmarkEnd w:id="405"/>
    <w:bookmarkStart w:name="z421" w:id="406"/>
    <w:p>
      <w:pPr>
        <w:spacing w:after="0"/>
        <w:ind w:left="0"/>
        <w:jc w:val="both"/>
      </w:pPr>
      <w:r>
        <w:rPr>
          <w:rFonts w:ascii="Times New Roman"/>
          <w:b w:val="false"/>
          <w:i w:val="false"/>
          <w:color w:val="000000"/>
          <w:sz w:val="28"/>
        </w:rPr>
        <w:t>
      улица Аманжолова № 1, 2, 3, 4, 4 Б, 5, 6, 7, 8, 9, 10.</w:t>
      </w:r>
    </w:p>
    <w:bookmarkEnd w:id="406"/>
    <w:bookmarkStart w:name="z422" w:id="407"/>
    <w:p>
      <w:pPr>
        <w:spacing w:after="0"/>
        <w:ind w:left="0"/>
        <w:jc w:val="both"/>
      </w:pPr>
      <w:r>
        <w:rPr>
          <w:rFonts w:ascii="Times New Roman"/>
          <w:b w:val="false"/>
          <w:i w:val="false"/>
          <w:color w:val="000000"/>
          <w:sz w:val="28"/>
        </w:rPr>
        <w:t>
      77. Избирательный участок № 196.</w:t>
      </w:r>
    </w:p>
    <w:bookmarkEnd w:id="407"/>
    <w:bookmarkStart w:name="z423" w:id="4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08"/>
    <w:bookmarkStart w:name="z424" w:id="409"/>
    <w:p>
      <w:pPr>
        <w:spacing w:after="0"/>
        <w:ind w:left="0"/>
        <w:jc w:val="both"/>
      </w:pPr>
      <w:r>
        <w:rPr>
          <w:rFonts w:ascii="Times New Roman"/>
          <w:b w:val="false"/>
          <w:i w:val="false"/>
          <w:color w:val="000000"/>
          <w:sz w:val="28"/>
        </w:rPr>
        <w:t>
      Границы избирательного участка: село Амангелды.</w:t>
      </w:r>
    </w:p>
    <w:bookmarkEnd w:id="409"/>
    <w:bookmarkStart w:name="z425" w:id="410"/>
    <w:p>
      <w:pPr>
        <w:spacing w:after="0"/>
        <w:ind w:left="0"/>
        <w:jc w:val="both"/>
      </w:pPr>
      <w:r>
        <w:rPr>
          <w:rFonts w:ascii="Times New Roman"/>
          <w:b w:val="false"/>
          <w:i w:val="false"/>
          <w:color w:val="000000"/>
          <w:sz w:val="28"/>
        </w:rPr>
        <w:t>
      78. Избирательный участок № 197.</w:t>
      </w:r>
    </w:p>
    <w:bookmarkEnd w:id="410"/>
    <w:bookmarkStart w:name="z426" w:id="4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11"/>
    <w:bookmarkStart w:name="z427" w:id="412"/>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12"/>
    <w:bookmarkStart w:name="z428" w:id="413"/>
    <w:p>
      <w:pPr>
        <w:spacing w:after="0"/>
        <w:ind w:left="0"/>
        <w:jc w:val="both"/>
      </w:pPr>
      <w:r>
        <w:rPr>
          <w:rFonts w:ascii="Times New Roman"/>
          <w:b w:val="false"/>
          <w:i w:val="false"/>
          <w:color w:val="000000"/>
          <w:sz w:val="28"/>
        </w:rPr>
        <w:t>
      79. Избирательный участок № 198.</w:t>
      </w:r>
    </w:p>
    <w:bookmarkEnd w:id="413"/>
    <w:bookmarkStart w:name="z429" w:id="41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14"/>
    <w:bookmarkStart w:name="z430" w:id="415"/>
    <w:p>
      <w:pPr>
        <w:spacing w:after="0"/>
        <w:ind w:left="0"/>
        <w:jc w:val="both"/>
      </w:pPr>
      <w:r>
        <w:rPr>
          <w:rFonts w:ascii="Times New Roman"/>
          <w:b w:val="false"/>
          <w:i w:val="false"/>
          <w:color w:val="000000"/>
          <w:sz w:val="28"/>
        </w:rPr>
        <w:t>
      Границы избирательного участка: село Азат, улицы полностью: Алаш, Илахун Коккоз, Казыгурт, Курбанхан Дуганкызы, Пушкина, Туркистан, Абдимажит Хамитова, Чарын;</w:t>
      </w:r>
    </w:p>
    <w:bookmarkEnd w:id="415"/>
    <w:bookmarkStart w:name="z431" w:id="416"/>
    <w:p>
      <w:pPr>
        <w:spacing w:after="0"/>
        <w:ind w:left="0"/>
        <w:jc w:val="both"/>
      </w:pPr>
      <w:r>
        <w:rPr>
          <w:rFonts w:ascii="Times New Roman"/>
          <w:b w:val="false"/>
          <w:i w:val="false"/>
          <w:color w:val="000000"/>
          <w:sz w:val="28"/>
        </w:rPr>
        <w:t>
      потребительские кооперативы садоводческие общества: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6"/>
    <w:bookmarkStart w:name="z432" w:id="417"/>
    <w:p>
      <w:pPr>
        <w:spacing w:after="0"/>
        <w:ind w:left="0"/>
        <w:jc w:val="both"/>
      </w:pPr>
      <w:r>
        <w:rPr>
          <w:rFonts w:ascii="Times New Roman"/>
          <w:b w:val="false"/>
          <w:i w:val="false"/>
          <w:color w:val="000000"/>
          <w:sz w:val="28"/>
        </w:rPr>
        <w:t>
      потребительские кооперативы садоводческие товарищества: "Сауда", "Энергетик", "Талгарское РСУ".</w:t>
      </w:r>
    </w:p>
    <w:bookmarkEnd w:id="417"/>
    <w:bookmarkStart w:name="z433" w:id="418"/>
    <w:p>
      <w:pPr>
        <w:spacing w:after="0"/>
        <w:ind w:left="0"/>
        <w:jc w:val="both"/>
      </w:pPr>
      <w:r>
        <w:rPr>
          <w:rFonts w:ascii="Times New Roman"/>
          <w:b w:val="false"/>
          <w:i w:val="false"/>
          <w:color w:val="000000"/>
          <w:sz w:val="28"/>
        </w:rPr>
        <w:t>
      80. Избирательный участок № 199.</w:t>
      </w:r>
    </w:p>
    <w:bookmarkEnd w:id="418"/>
    <w:bookmarkStart w:name="z434" w:id="4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19"/>
    <w:bookmarkStart w:name="z435" w:id="420"/>
    <w:p>
      <w:pPr>
        <w:spacing w:after="0"/>
        <w:ind w:left="0"/>
        <w:jc w:val="both"/>
      </w:pPr>
      <w:r>
        <w:rPr>
          <w:rFonts w:ascii="Times New Roman"/>
          <w:b w:val="false"/>
          <w:i w:val="false"/>
          <w:color w:val="000000"/>
          <w:sz w:val="28"/>
        </w:rPr>
        <w:t>
      Границы избирательного участка: село Кайназар, улицы полностью: Новая, Береке, Болашақ, Ибрагим Ушурбакиева, Кайназаровская, Микояна, Сайран, Шынгыстау, Сайдалым кажы;</w:t>
      </w:r>
    </w:p>
    <w:bookmarkEnd w:id="420"/>
    <w:bookmarkStart w:name="z436" w:id="421"/>
    <w:p>
      <w:pPr>
        <w:spacing w:after="0"/>
        <w:ind w:left="0"/>
        <w:jc w:val="both"/>
      </w:pPr>
      <w:r>
        <w:rPr>
          <w:rFonts w:ascii="Times New Roman"/>
          <w:b w:val="false"/>
          <w:i w:val="false"/>
          <w:color w:val="000000"/>
          <w:sz w:val="28"/>
        </w:rPr>
        <w:t>
      потребительские кооперативы садоводческие общества: "Автобаза", "Бакай", "Кировец-31", "Восток", "Пенсионер", "Рассвет-45", "Вторчермет", "Полиграфист", "Железнодорожник учицы: Яблочный; Клубничный; Вишневый; Садовый", "Политехник";</w:t>
      </w:r>
    </w:p>
    <w:bookmarkEnd w:id="421"/>
    <w:bookmarkStart w:name="z437" w:id="422"/>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22"/>
    <w:bookmarkStart w:name="z438" w:id="423"/>
    <w:p>
      <w:pPr>
        <w:spacing w:after="0"/>
        <w:ind w:left="0"/>
        <w:jc w:val="both"/>
      </w:pPr>
      <w:r>
        <w:rPr>
          <w:rFonts w:ascii="Times New Roman"/>
          <w:b w:val="false"/>
          <w:i w:val="false"/>
          <w:color w:val="000000"/>
          <w:sz w:val="28"/>
        </w:rPr>
        <w:t>
      81. Избирательный участок № 200.</w:t>
      </w:r>
    </w:p>
    <w:bookmarkEnd w:id="423"/>
    <w:bookmarkStart w:name="z439" w:id="4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424"/>
    <w:bookmarkStart w:name="z440" w:id="425"/>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25"/>
    <w:bookmarkStart w:name="z441" w:id="426"/>
    <w:p>
      <w:pPr>
        <w:spacing w:after="0"/>
        <w:ind w:left="0"/>
        <w:jc w:val="both"/>
      </w:pPr>
      <w:r>
        <w:rPr>
          <w:rFonts w:ascii="Times New Roman"/>
          <w:b w:val="false"/>
          <w:i w:val="false"/>
          <w:color w:val="000000"/>
          <w:sz w:val="28"/>
        </w:rPr>
        <w:t>
      82. Избирательный участок № 201.</w:t>
      </w:r>
    </w:p>
    <w:bookmarkEnd w:id="426"/>
    <w:bookmarkStart w:name="z442" w:id="4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27"/>
    <w:bookmarkStart w:name="z443" w:id="428"/>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"Алтын алма", "Алтын адам", "Железнодорожник улицы: Малиновая; Локомативная; Цветная; Строительная; Содовая; Яблочный; Грушовая; Тюльпаная; Крайняя",</w:t>
      </w:r>
    </w:p>
    <w:bookmarkEnd w:id="428"/>
    <w:bookmarkStart w:name="z444" w:id="429"/>
    <w:p>
      <w:pPr>
        <w:spacing w:after="0"/>
        <w:ind w:left="0"/>
        <w:jc w:val="both"/>
      </w:pPr>
      <w:r>
        <w:rPr>
          <w:rFonts w:ascii="Times New Roman"/>
          <w:b w:val="false"/>
          <w:i w:val="false"/>
          <w:color w:val="000000"/>
          <w:sz w:val="28"/>
        </w:rPr>
        <w:t>
      потребительские кооперативы садоводческие общества: "ПКСО Кок-сай",</w:t>
      </w:r>
    </w:p>
    <w:bookmarkEnd w:id="429"/>
    <w:bookmarkStart w:name="z445" w:id="430"/>
    <w:p>
      <w:pPr>
        <w:spacing w:after="0"/>
        <w:ind w:left="0"/>
        <w:jc w:val="both"/>
      </w:pPr>
      <w:r>
        <w:rPr>
          <w:rFonts w:ascii="Times New Roman"/>
          <w:b w:val="false"/>
          <w:i w:val="false"/>
          <w:color w:val="000000"/>
          <w:sz w:val="28"/>
        </w:rPr>
        <w:t>
      83. Избирательный участок № 202.</w:t>
      </w:r>
    </w:p>
    <w:bookmarkEnd w:id="430"/>
    <w:bookmarkStart w:name="z446" w:id="43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 1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31"/>
    <w:bookmarkStart w:name="z447" w:id="432"/>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"Молочник", "Иссык-2", "Ветеран 10", "АДК", "Трудовик", "Подснежник", "Текстильшик", "ПКСО Дорожник-2";</w:t>
      </w:r>
    </w:p>
    <w:bookmarkEnd w:id="432"/>
    <w:bookmarkStart w:name="z448" w:id="433"/>
    <w:p>
      <w:pPr>
        <w:spacing w:after="0"/>
        <w:ind w:left="0"/>
        <w:jc w:val="both"/>
      </w:pPr>
      <w:r>
        <w:rPr>
          <w:rFonts w:ascii="Times New Roman"/>
          <w:b w:val="false"/>
          <w:i w:val="false"/>
          <w:color w:val="000000"/>
          <w:sz w:val="28"/>
        </w:rPr>
        <w:t>
      потребительские кооперативы садоводческие общества: "Береке",</w:t>
      </w:r>
    </w:p>
    <w:bookmarkEnd w:id="433"/>
    <w:bookmarkStart w:name="z449" w:id="434"/>
    <w:p>
      <w:pPr>
        <w:spacing w:after="0"/>
        <w:ind w:left="0"/>
        <w:jc w:val="both"/>
      </w:pPr>
      <w:r>
        <w:rPr>
          <w:rFonts w:ascii="Times New Roman"/>
          <w:b w:val="false"/>
          <w:i w:val="false"/>
          <w:color w:val="000000"/>
          <w:sz w:val="28"/>
        </w:rPr>
        <w:t>
      84. Избирательный участок № 203.</w:t>
      </w:r>
    </w:p>
    <w:bookmarkEnd w:id="434"/>
    <w:bookmarkStart w:name="z450" w:id="4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35"/>
    <w:bookmarkStart w:name="z451" w:id="436"/>
    <w:p>
      <w:pPr>
        <w:spacing w:after="0"/>
        <w:ind w:left="0"/>
        <w:jc w:val="both"/>
      </w:pPr>
      <w:r>
        <w:rPr>
          <w:rFonts w:ascii="Times New Roman"/>
          <w:b w:val="false"/>
          <w:i w:val="false"/>
          <w:color w:val="000000"/>
          <w:sz w:val="28"/>
        </w:rPr>
        <w:t>
      Границы избирательного участка: село Рахат.</w:t>
      </w:r>
    </w:p>
    <w:bookmarkEnd w:id="436"/>
    <w:bookmarkStart w:name="z452" w:id="437"/>
    <w:p>
      <w:pPr>
        <w:spacing w:after="0"/>
        <w:ind w:left="0"/>
        <w:jc w:val="both"/>
      </w:pPr>
      <w:r>
        <w:rPr>
          <w:rFonts w:ascii="Times New Roman"/>
          <w:b w:val="false"/>
          <w:i w:val="false"/>
          <w:color w:val="000000"/>
          <w:sz w:val="28"/>
        </w:rPr>
        <w:t>
      85. Избирательный участок № 204.</w:t>
      </w:r>
    </w:p>
    <w:bookmarkEnd w:id="437"/>
    <w:bookmarkStart w:name="z453" w:id="43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фойе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38"/>
    <w:bookmarkStart w:name="z454" w:id="439"/>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39"/>
    <w:bookmarkStart w:name="z455" w:id="440"/>
    <w:p>
      <w:pPr>
        <w:spacing w:after="0"/>
        <w:ind w:left="0"/>
        <w:jc w:val="both"/>
      </w:pPr>
      <w:r>
        <w:rPr>
          <w:rFonts w:ascii="Times New Roman"/>
          <w:b w:val="false"/>
          <w:i w:val="false"/>
          <w:color w:val="000000"/>
          <w:sz w:val="28"/>
        </w:rPr>
        <w:t>
      86. Избирательный участок № 205.</w:t>
      </w:r>
    </w:p>
    <w:bookmarkEnd w:id="440"/>
    <w:bookmarkStart w:name="z456" w:id="441"/>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41"/>
    <w:bookmarkStart w:name="z457" w:id="442"/>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42"/>
    <w:bookmarkStart w:name="z458" w:id="443"/>
    <w:p>
      <w:pPr>
        <w:spacing w:after="0"/>
        <w:ind w:left="0"/>
        <w:jc w:val="both"/>
      </w:pPr>
      <w:r>
        <w:rPr>
          <w:rFonts w:ascii="Times New Roman"/>
          <w:b w:val="false"/>
          <w:i w:val="false"/>
          <w:color w:val="000000"/>
          <w:sz w:val="28"/>
        </w:rPr>
        <w:t>
      87. Избирательный участок № 206.</w:t>
      </w:r>
    </w:p>
    <w:bookmarkEnd w:id="443"/>
    <w:bookmarkStart w:name="z459" w:id="44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44"/>
    <w:bookmarkStart w:name="z460" w:id="445"/>
    <w:p>
      <w:pPr>
        <w:spacing w:after="0"/>
        <w:ind w:left="0"/>
        <w:jc w:val="both"/>
      </w:pPr>
      <w:r>
        <w:rPr>
          <w:rFonts w:ascii="Times New Roman"/>
          <w:b w:val="false"/>
          <w:i w:val="false"/>
          <w:color w:val="000000"/>
          <w:sz w:val="28"/>
        </w:rPr>
        <w:t>
      Границы избирательного участка: село Ташкенсаз.</w:t>
      </w:r>
    </w:p>
    <w:bookmarkEnd w:id="445"/>
    <w:bookmarkStart w:name="z461" w:id="446"/>
    <w:p>
      <w:pPr>
        <w:spacing w:after="0"/>
        <w:ind w:left="0"/>
        <w:jc w:val="both"/>
      </w:pPr>
      <w:r>
        <w:rPr>
          <w:rFonts w:ascii="Times New Roman"/>
          <w:b w:val="false"/>
          <w:i w:val="false"/>
          <w:color w:val="000000"/>
          <w:sz w:val="28"/>
        </w:rPr>
        <w:t>
      88. Избирательный участок № 207.</w:t>
      </w:r>
    </w:p>
    <w:bookmarkEnd w:id="446"/>
    <w:bookmarkStart w:name="z462" w:id="4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47"/>
    <w:bookmarkStart w:name="z463" w:id="448"/>
    <w:p>
      <w:pPr>
        <w:spacing w:after="0"/>
        <w:ind w:left="0"/>
        <w:jc w:val="both"/>
      </w:pPr>
      <w:r>
        <w:rPr>
          <w:rFonts w:ascii="Times New Roman"/>
          <w:b w:val="false"/>
          <w:i w:val="false"/>
          <w:color w:val="000000"/>
          <w:sz w:val="28"/>
        </w:rPr>
        <w:t>
      Границы избирательного участка: село Баяндай.</w:t>
      </w:r>
    </w:p>
    <w:bookmarkEnd w:id="448"/>
    <w:bookmarkStart w:name="z464" w:id="449"/>
    <w:p>
      <w:pPr>
        <w:spacing w:after="0"/>
        <w:ind w:left="0"/>
        <w:jc w:val="both"/>
      </w:pPr>
      <w:r>
        <w:rPr>
          <w:rFonts w:ascii="Times New Roman"/>
          <w:b w:val="false"/>
          <w:i w:val="false"/>
          <w:color w:val="000000"/>
          <w:sz w:val="28"/>
        </w:rPr>
        <w:t>
      89. Избирательный участок № 208.</w:t>
      </w:r>
    </w:p>
    <w:bookmarkEnd w:id="449"/>
    <w:bookmarkStart w:name="z465" w:id="45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50"/>
    <w:bookmarkStart w:name="z466" w:id="451"/>
    <w:p>
      <w:pPr>
        <w:spacing w:after="0"/>
        <w:ind w:left="0"/>
        <w:jc w:val="both"/>
      </w:pPr>
      <w:r>
        <w:rPr>
          <w:rFonts w:ascii="Times New Roman"/>
          <w:b w:val="false"/>
          <w:i w:val="false"/>
          <w:color w:val="000000"/>
          <w:sz w:val="28"/>
        </w:rPr>
        <w:t>
      Границы избирательного участка: село Кулжа.</w:t>
      </w:r>
    </w:p>
    <w:bookmarkEnd w:id="451"/>
    <w:bookmarkStart w:name="z467" w:id="452"/>
    <w:p>
      <w:pPr>
        <w:spacing w:after="0"/>
        <w:ind w:left="0"/>
        <w:jc w:val="both"/>
      </w:pPr>
      <w:r>
        <w:rPr>
          <w:rFonts w:ascii="Times New Roman"/>
          <w:b w:val="false"/>
          <w:i w:val="false"/>
          <w:color w:val="000000"/>
          <w:sz w:val="28"/>
        </w:rPr>
        <w:t>
      90. Избирательный участок № 209.</w:t>
      </w:r>
    </w:p>
    <w:bookmarkEnd w:id="452"/>
    <w:bookmarkStart w:name="z468" w:id="45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53"/>
    <w:bookmarkStart w:name="z469" w:id="454"/>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54"/>
    <w:bookmarkStart w:name="z470" w:id="455"/>
    <w:p>
      <w:pPr>
        <w:spacing w:after="0"/>
        <w:ind w:left="0"/>
        <w:jc w:val="both"/>
      </w:pPr>
      <w:r>
        <w:rPr>
          <w:rFonts w:ascii="Times New Roman"/>
          <w:b w:val="false"/>
          <w:i w:val="false"/>
          <w:color w:val="000000"/>
          <w:sz w:val="28"/>
        </w:rPr>
        <w:t>
      переулок: Жамбола;</w:t>
      </w:r>
    </w:p>
    <w:bookmarkEnd w:id="455"/>
    <w:bookmarkStart w:name="z471" w:id="456"/>
    <w:p>
      <w:pPr>
        <w:spacing w:after="0"/>
        <w:ind w:left="0"/>
        <w:jc w:val="both"/>
      </w:pPr>
      <w:r>
        <w:rPr>
          <w:rFonts w:ascii="Times New Roman"/>
          <w:b w:val="false"/>
          <w:i w:val="false"/>
          <w:color w:val="000000"/>
          <w:sz w:val="28"/>
        </w:rPr>
        <w:t>
      ДЭУ-549-83 км;</w:t>
      </w:r>
    </w:p>
    <w:bookmarkEnd w:id="456"/>
    <w:bookmarkStart w:name="z472" w:id="457"/>
    <w:p>
      <w:pPr>
        <w:spacing w:after="0"/>
        <w:ind w:left="0"/>
        <w:jc w:val="both"/>
      </w:pPr>
      <w:r>
        <w:rPr>
          <w:rFonts w:ascii="Times New Roman"/>
          <w:b w:val="false"/>
          <w:i w:val="false"/>
          <w:color w:val="000000"/>
          <w:sz w:val="28"/>
        </w:rPr>
        <w:t>
      крестьянские хозяйства: "Елибай", "Карлыгаш", "Куаныш", "Туар";</w:t>
      </w:r>
    </w:p>
    <w:bookmarkEnd w:id="457"/>
    <w:bookmarkStart w:name="z473" w:id="458"/>
    <w:p>
      <w:pPr>
        <w:spacing w:after="0"/>
        <w:ind w:left="0"/>
        <w:jc w:val="both"/>
      </w:pPr>
      <w:r>
        <w:rPr>
          <w:rFonts w:ascii="Times New Roman"/>
          <w:b w:val="false"/>
          <w:i w:val="false"/>
          <w:color w:val="000000"/>
          <w:sz w:val="28"/>
        </w:rPr>
        <w:t>
      склад "Водохимикат";</w:t>
      </w:r>
    </w:p>
    <w:bookmarkEnd w:id="458"/>
    <w:bookmarkStart w:name="z474" w:id="459"/>
    <w:p>
      <w:pPr>
        <w:spacing w:after="0"/>
        <w:ind w:left="0"/>
        <w:jc w:val="both"/>
      </w:pPr>
      <w:r>
        <w:rPr>
          <w:rFonts w:ascii="Times New Roman"/>
          <w:b w:val="false"/>
          <w:i w:val="false"/>
          <w:color w:val="000000"/>
          <w:sz w:val="28"/>
        </w:rPr>
        <w:t>
      Молочно - товарная ферма.</w:t>
      </w:r>
    </w:p>
    <w:bookmarkEnd w:id="459"/>
    <w:bookmarkStart w:name="z475" w:id="460"/>
    <w:p>
      <w:pPr>
        <w:spacing w:after="0"/>
        <w:ind w:left="0"/>
        <w:jc w:val="both"/>
      </w:pPr>
      <w:r>
        <w:rPr>
          <w:rFonts w:ascii="Times New Roman"/>
          <w:b w:val="false"/>
          <w:i w:val="false"/>
          <w:color w:val="000000"/>
          <w:sz w:val="28"/>
        </w:rPr>
        <w:t>
      91. Избирательный участок № 210.</w:t>
      </w:r>
    </w:p>
    <w:bookmarkEnd w:id="460"/>
    <w:bookmarkStart w:name="z476" w:id="46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61"/>
    <w:bookmarkStart w:name="z477" w:id="462"/>
    <w:p>
      <w:pPr>
        <w:spacing w:after="0"/>
        <w:ind w:left="0"/>
        <w:jc w:val="both"/>
      </w:pPr>
      <w:r>
        <w:rPr>
          <w:rFonts w:ascii="Times New Roman"/>
          <w:b w:val="false"/>
          <w:i w:val="false"/>
          <w:color w:val="000000"/>
          <w:sz w:val="28"/>
        </w:rPr>
        <w:t>
      Границы избирательного участка: село Колды.</w:t>
      </w:r>
    </w:p>
    <w:bookmarkEnd w:id="462"/>
    <w:bookmarkStart w:name="z478" w:id="463"/>
    <w:p>
      <w:pPr>
        <w:spacing w:after="0"/>
        <w:ind w:left="0"/>
        <w:jc w:val="both"/>
      </w:pPr>
      <w:r>
        <w:rPr>
          <w:rFonts w:ascii="Times New Roman"/>
          <w:b w:val="false"/>
          <w:i w:val="false"/>
          <w:color w:val="000000"/>
          <w:sz w:val="28"/>
        </w:rPr>
        <w:t>
      92. Избирательный участок № 211.</w:t>
      </w:r>
    </w:p>
    <w:bookmarkEnd w:id="463"/>
    <w:bookmarkStart w:name="z479" w:id="4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64"/>
    <w:bookmarkStart w:name="z480" w:id="465"/>
    <w:p>
      <w:pPr>
        <w:spacing w:after="0"/>
        <w:ind w:left="0"/>
        <w:jc w:val="both"/>
      </w:pPr>
      <w:r>
        <w:rPr>
          <w:rFonts w:ascii="Times New Roman"/>
          <w:b w:val="false"/>
          <w:i w:val="false"/>
          <w:color w:val="000000"/>
          <w:sz w:val="28"/>
        </w:rPr>
        <w:t>
      Границы избирательного участка: село Толкын.</w:t>
      </w:r>
    </w:p>
    <w:bookmarkEnd w:id="465"/>
    <w:bookmarkStart w:name="z481" w:id="466"/>
    <w:p>
      <w:pPr>
        <w:spacing w:after="0"/>
        <w:ind w:left="0"/>
        <w:jc w:val="both"/>
      </w:pPr>
      <w:r>
        <w:rPr>
          <w:rFonts w:ascii="Times New Roman"/>
          <w:b w:val="false"/>
          <w:i w:val="false"/>
          <w:color w:val="000000"/>
          <w:sz w:val="28"/>
        </w:rPr>
        <w:t>
      93. Избирательный участок № 212.</w:t>
      </w:r>
    </w:p>
    <w:bookmarkEnd w:id="466"/>
    <w:bookmarkStart w:name="z482" w:id="46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67"/>
    <w:bookmarkStart w:name="z483" w:id="468"/>
    <w:p>
      <w:pPr>
        <w:spacing w:after="0"/>
        <w:ind w:left="0"/>
        <w:jc w:val="both"/>
      </w:pPr>
      <w:r>
        <w:rPr>
          <w:rFonts w:ascii="Times New Roman"/>
          <w:b w:val="false"/>
          <w:i w:val="false"/>
          <w:color w:val="000000"/>
          <w:sz w:val="28"/>
        </w:rPr>
        <w:t>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w:t>
      </w:r>
    </w:p>
    <w:bookmarkEnd w:id="468"/>
    <w:bookmarkStart w:name="z484" w:id="469"/>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69"/>
    <w:bookmarkStart w:name="z485" w:id="470"/>
    <w:p>
      <w:pPr>
        <w:spacing w:after="0"/>
        <w:ind w:left="0"/>
        <w:jc w:val="both"/>
      </w:pPr>
      <w:r>
        <w:rPr>
          <w:rFonts w:ascii="Times New Roman"/>
          <w:b w:val="false"/>
          <w:i w:val="false"/>
          <w:color w:val="000000"/>
          <w:sz w:val="28"/>
        </w:rPr>
        <w:t>
      94. Избирательный участок № 213.</w:t>
      </w:r>
    </w:p>
    <w:bookmarkEnd w:id="470"/>
    <w:bookmarkStart w:name="z486" w:id="4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w:t>
      </w:r>
    </w:p>
    <w:bookmarkEnd w:id="471"/>
    <w:bookmarkStart w:name="z487" w:id="472"/>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72"/>
    <w:bookmarkStart w:name="z488" w:id="473"/>
    <w:p>
      <w:pPr>
        <w:spacing w:after="0"/>
        <w:ind w:left="0"/>
        <w:jc w:val="both"/>
      </w:pPr>
      <w:r>
        <w:rPr>
          <w:rFonts w:ascii="Times New Roman"/>
          <w:b w:val="false"/>
          <w:i w:val="false"/>
          <w:color w:val="000000"/>
          <w:sz w:val="28"/>
        </w:rPr>
        <w:t>
      улица Куланаян Кулманбета № 2, 4, 6, 8, 10, 12, 14, 16, 18, 20, 22, 24, 24 А, 24 Б, 26, 28, 28 А, 30, 30 А, 32, 34;</w:t>
      </w:r>
    </w:p>
    <w:bookmarkEnd w:id="473"/>
    <w:bookmarkStart w:name="z489" w:id="474"/>
    <w:p>
      <w:pPr>
        <w:spacing w:after="0"/>
        <w:ind w:left="0"/>
        <w:jc w:val="both"/>
      </w:pPr>
      <w:r>
        <w:rPr>
          <w:rFonts w:ascii="Times New Roman"/>
          <w:b w:val="false"/>
          <w:i w:val="false"/>
          <w:color w:val="000000"/>
          <w:sz w:val="28"/>
        </w:rPr>
        <w:t>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74"/>
    <w:bookmarkStart w:name="z490" w:id="475"/>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5"/>
    <w:bookmarkStart w:name="z491" w:id="476"/>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6"/>
    <w:bookmarkStart w:name="z492" w:id="477"/>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7"/>
    <w:bookmarkStart w:name="z493" w:id="478"/>
    <w:p>
      <w:pPr>
        <w:spacing w:after="0"/>
        <w:ind w:left="0"/>
        <w:jc w:val="both"/>
      </w:pPr>
      <w:r>
        <w:rPr>
          <w:rFonts w:ascii="Times New Roman"/>
          <w:b w:val="false"/>
          <w:i w:val="false"/>
          <w:color w:val="000000"/>
          <w:sz w:val="28"/>
        </w:rPr>
        <w:t>
      95. Избирательный участок № 214.</w:t>
      </w:r>
    </w:p>
    <w:bookmarkEnd w:id="478"/>
    <w:bookmarkStart w:name="z494" w:id="4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79"/>
    <w:bookmarkStart w:name="z495" w:id="480"/>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80"/>
    <w:bookmarkStart w:name="z496" w:id="481"/>
    <w:p>
      <w:pPr>
        <w:spacing w:after="0"/>
        <w:ind w:left="0"/>
        <w:jc w:val="both"/>
      </w:pPr>
      <w:r>
        <w:rPr>
          <w:rFonts w:ascii="Times New Roman"/>
          <w:b w:val="false"/>
          <w:i w:val="false"/>
          <w:color w:val="000000"/>
          <w:sz w:val="28"/>
        </w:rPr>
        <w:t>
      улица Куланаян Кулманбета № 1, 1 А, 3, 3 А, 5, 7, 9, 11, 13, 15, 17, 19, 21, 23, 25, 25 А, 25 Б, 25 В, 27, 29, 31, 33, 35, 35 А, 37, 39;</w:t>
      </w:r>
    </w:p>
    <w:bookmarkEnd w:id="481"/>
    <w:bookmarkStart w:name="z497" w:id="482"/>
    <w:p>
      <w:pPr>
        <w:spacing w:after="0"/>
        <w:ind w:left="0"/>
        <w:jc w:val="both"/>
      </w:pPr>
      <w:r>
        <w:rPr>
          <w:rFonts w:ascii="Times New Roman"/>
          <w:b w:val="false"/>
          <w:i w:val="false"/>
          <w:color w:val="000000"/>
          <w:sz w:val="28"/>
        </w:rPr>
        <w:t>
      улица В. Харламова № 62, 64, 65, 66, 67, 68, 69, 70 71, 73, 115;</w:t>
      </w:r>
    </w:p>
    <w:bookmarkEnd w:id="482"/>
    <w:bookmarkStart w:name="z498" w:id="483"/>
    <w:p>
      <w:pPr>
        <w:spacing w:after="0"/>
        <w:ind w:left="0"/>
        <w:jc w:val="both"/>
      </w:pPr>
      <w:r>
        <w:rPr>
          <w:rFonts w:ascii="Times New Roman"/>
          <w:b w:val="false"/>
          <w:i w:val="false"/>
          <w:color w:val="000000"/>
          <w:sz w:val="28"/>
        </w:rPr>
        <w:t>
      улица К. Князбаева № 61, 63, 65, 67, 67 А, 69, 71, 73, 74, 75, 76, 77, 78, 79, 80, 81, 81 А, 82, 83, 84, 85, 86, 86 А, 87, 88, 89, 90, 91, 92, 93, 94, 96, 98, 100, 102, 104, 106, 108, 110, 111, 112;</w:t>
      </w:r>
    </w:p>
    <w:bookmarkEnd w:id="483"/>
    <w:bookmarkStart w:name="z499" w:id="484"/>
    <w:p>
      <w:pPr>
        <w:spacing w:after="0"/>
        <w:ind w:left="0"/>
        <w:jc w:val="both"/>
      </w:pPr>
      <w:r>
        <w:rPr>
          <w:rFonts w:ascii="Times New Roman"/>
          <w:b w:val="false"/>
          <w:i w:val="false"/>
          <w:color w:val="000000"/>
          <w:sz w:val="28"/>
        </w:rPr>
        <w:t>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4"/>
    <w:bookmarkStart w:name="z500" w:id="485"/>
    <w:p>
      <w:pPr>
        <w:spacing w:after="0"/>
        <w:ind w:left="0"/>
        <w:jc w:val="both"/>
      </w:pPr>
      <w:r>
        <w:rPr>
          <w:rFonts w:ascii="Times New Roman"/>
          <w:b w:val="false"/>
          <w:i w:val="false"/>
          <w:color w:val="000000"/>
          <w:sz w:val="28"/>
        </w:rPr>
        <w:t>
      96. Избирательный участок № 215.</w:t>
      </w:r>
    </w:p>
    <w:bookmarkEnd w:id="485"/>
    <w:bookmarkStart w:name="z501" w:id="48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486"/>
    <w:bookmarkStart w:name="z502" w:id="487"/>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487"/>
    <w:bookmarkStart w:name="z503" w:id="488"/>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488"/>
    <w:bookmarkStart w:name="z504" w:id="489"/>
    <w:p>
      <w:pPr>
        <w:spacing w:after="0"/>
        <w:ind w:left="0"/>
        <w:jc w:val="both"/>
      </w:pPr>
      <w:r>
        <w:rPr>
          <w:rFonts w:ascii="Times New Roman"/>
          <w:b w:val="false"/>
          <w:i w:val="false"/>
          <w:color w:val="000000"/>
          <w:sz w:val="28"/>
        </w:rPr>
        <w:t>
      Молочно - товарная ферма № 2.</w:t>
      </w:r>
    </w:p>
    <w:bookmarkEnd w:id="489"/>
    <w:bookmarkStart w:name="z505" w:id="490"/>
    <w:p>
      <w:pPr>
        <w:spacing w:after="0"/>
        <w:ind w:left="0"/>
        <w:jc w:val="both"/>
      </w:pPr>
      <w:r>
        <w:rPr>
          <w:rFonts w:ascii="Times New Roman"/>
          <w:b w:val="false"/>
          <w:i w:val="false"/>
          <w:color w:val="000000"/>
          <w:sz w:val="28"/>
        </w:rPr>
        <w:t>
      97. Избирательный участок № 216.</w:t>
      </w:r>
    </w:p>
    <w:bookmarkEnd w:id="490"/>
    <w:bookmarkStart w:name="z506" w:id="49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91"/>
    <w:bookmarkStart w:name="z507" w:id="492"/>
    <w:p>
      <w:pPr>
        <w:spacing w:after="0"/>
        <w:ind w:left="0"/>
        <w:jc w:val="both"/>
      </w:pPr>
      <w:r>
        <w:rPr>
          <w:rFonts w:ascii="Times New Roman"/>
          <w:b w:val="false"/>
          <w:i w:val="false"/>
          <w:color w:val="000000"/>
          <w:sz w:val="28"/>
        </w:rPr>
        <w:t>
      Границы избирательного участка: село Тургень, улицы полностью: Т. Аубакирова, Абая, Достык, Жамбыла, Рыскулова;</w:t>
      </w:r>
    </w:p>
    <w:bookmarkEnd w:id="492"/>
    <w:bookmarkStart w:name="z508" w:id="493"/>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493"/>
    <w:bookmarkStart w:name="z509" w:id="494"/>
    <w:p>
      <w:pPr>
        <w:spacing w:after="0"/>
        <w:ind w:left="0"/>
        <w:jc w:val="both"/>
      </w:pPr>
      <w:r>
        <w:rPr>
          <w:rFonts w:ascii="Times New Roman"/>
          <w:b w:val="false"/>
          <w:i w:val="false"/>
          <w:color w:val="000000"/>
          <w:sz w:val="28"/>
        </w:rPr>
        <w:t>
      98. Избирательный участок № 217.</w:t>
      </w:r>
    </w:p>
    <w:bookmarkEnd w:id="494"/>
    <w:bookmarkStart w:name="z510" w:id="4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95"/>
    <w:bookmarkStart w:name="z511" w:id="496"/>
    <w:p>
      <w:pPr>
        <w:spacing w:after="0"/>
        <w:ind w:left="0"/>
        <w:jc w:val="both"/>
      </w:pPr>
      <w:r>
        <w:rPr>
          <w:rFonts w:ascii="Times New Roman"/>
          <w:b w:val="false"/>
          <w:i w:val="false"/>
          <w:color w:val="000000"/>
          <w:sz w:val="28"/>
        </w:rPr>
        <w:t>
      Границы избирательного участка: село Таутурген;</w:t>
      </w:r>
    </w:p>
    <w:bookmarkEnd w:id="496"/>
    <w:bookmarkStart w:name="z512" w:id="497"/>
    <w:p>
      <w:pPr>
        <w:spacing w:after="0"/>
        <w:ind w:left="0"/>
        <w:jc w:val="both"/>
      </w:pPr>
      <w:r>
        <w:rPr>
          <w:rFonts w:ascii="Times New Roman"/>
          <w:b w:val="false"/>
          <w:i w:val="false"/>
          <w:color w:val="000000"/>
          <w:sz w:val="28"/>
        </w:rPr>
        <w:t>
      форелевое хозяйство;</w:t>
      </w:r>
    </w:p>
    <w:bookmarkEnd w:id="497"/>
    <w:bookmarkStart w:name="z513" w:id="498"/>
    <w:p>
      <w:pPr>
        <w:spacing w:after="0"/>
        <w:ind w:left="0"/>
        <w:jc w:val="both"/>
      </w:pPr>
      <w:r>
        <w:rPr>
          <w:rFonts w:ascii="Times New Roman"/>
          <w:b w:val="false"/>
          <w:i w:val="false"/>
          <w:color w:val="000000"/>
          <w:sz w:val="28"/>
        </w:rPr>
        <w:t>
      дома отдыха: "Синегорье", "Таутурген", "Эдельвейс", "Орбита".</w:t>
      </w:r>
    </w:p>
    <w:bookmarkEnd w:id="498"/>
    <w:bookmarkStart w:name="z514" w:id="499"/>
    <w:p>
      <w:pPr>
        <w:spacing w:after="0"/>
        <w:ind w:left="0"/>
        <w:jc w:val="both"/>
      </w:pPr>
      <w:r>
        <w:rPr>
          <w:rFonts w:ascii="Times New Roman"/>
          <w:b w:val="false"/>
          <w:i w:val="false"/>
          <w:color w:val="000000"/>
          <w:sz w:val="28"/>
        </w:rPr>
        <w:t>
      99. Избирательный участок № 218.</w:t>
      </w:r>
    </w:p>
    <w:bookmarkEnd w:id="499"/>
    <w:bookmarkStart w:name="z515" w:id="50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00"/>
    <w:bookmarkStart w:name="z516" w:id="501"/>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w:t>
      </w:r>
    </w:p>
    <w:bookmarkEnd w:id="501"/>
    <w:bookmarkStart w:name="z517" w:id="502"/>
    <w:p>
      <w:pPr>
        <w:spacing w:after="0"/>
        <w:ind w:left="0"/>
        <w:jc w:val="both"/>
      </w:pPr>
      <w:r>
        <w:rPr>
          <w:rFonts w:ascii="Times New Roman"/>
          <w:b w:val="false"/>
          <w:i w:val="false"/>
          <w:color w:val="000000"/>
          <w:sz w:val="28"/>
        </w:rPr>
        <w:t>
      улица Абая № 161, 163, 165, 165 А, 167, 169, 171, 171 А, 173, 175, 177, 179, 181, 183, 185, 187, 187 А, 189, 191, 193, 193 А, 195, 197 199, 201, 203, 205, 207, 209, 211, 213, 215, 217, 219, 221, 223, 225, 227, 229, 231, 233, 235, 237, 239, 241, 243, 245, 247, 249, 251, 253, 255;</w:t>
      </w:r>
    </w:p>
    <w:bookmarkEnd w:id="502"/>
    <w:bookmarkStart w:name="z518" w:id="503"/>
    <w:p>
      <w:pPr>
        <w:spacing w:after="0"/>
        <w:ind w:left="0"/>
        <w:jc w:val="both"/>
      </w:pPr>
      <w:r>
        <w:rPr>
          <w:rFonts w:ascii="Times New Roman"/>
          <w:b w:val="false"/>
          <w:i w:val="false"/>
          <w:color w:val="000000"/>
          <w:sz w:val="28"/>
        </w:rPr>
        <w:t>
      улица Кадырова № 81, 83, 85, 87, 89, 91, 93, 95, 97, 99 , 103, 107, 109, 111, 113, 115, 117, 117 А, 117 Б, 119, 119 Б;</w:t>
      </w:r>
    </w:p>
    <w:bookmarkEnd w:id="503"/>
    <w:bookmarkStart w:name="z519" w:id="504"/>
    <w:p>
      <w:pPr>
        <w:spacing w:after="0"/>
        <w:ind w:left="0"/>
        <w:jc w:val="both"/>
      </w:pPr>
      <w:r>
        <w:rPr>
          <w:rFonts w:ascii="Times New Roman"/>
          <w:b w:val="false"/>
          <w:i w:val="false"/>
          <w:color w:val="000000"/>
          <w:sz w:val="28"/>
        </w:rPr>
        <w:t>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04"/>
    <w:bookmarkStart w:name="z520" w:id="505"/>
    <w:p>
      <w:pPr>
        <w:spacing w:after="0"/>
        <w:ind w:left="0"/>
        <w:jc w:val="both"/>
      </w:pPr>
      <w:r>
        <w:rPr>
          <w:rFonts w:ascii="Times New Roman"/>
          <w:b w:val="false"/>
          <w:i w:val="false"/>
          <w:color w:val="000000"/>
          <w:sz w:val="28"/>
        </w:rPr>
        <w:t>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05"/>
    <w:bookmarkStart w:name="z521" w:id="506"/>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06"/>
    <w:bookmarkStart w:name="z522" w:id="507"/>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7"/>
    <w:bookmarkStart w:name="z523" w:id="508"/>
    <w:p>
      <w:pPr>
        <w:spacing w:after="0"/>
        <w:ind w:left="0"/>
        <w:jc w:val="both"/>
      </w:pPr>
      <w:r>
        <w:rPr>
          <w:rFonts w:ascii="Times New Roman"/>
          <w:b w:val="false"/>
          <w:i w:val="false"/>
          <w:color w:val="000000"/>
          <w:sz w:val="28"/>
        </w:rPr>
        <w:t>
      100. Избирательный участок № 219.</w:t>
      </w:r>
    </w:p>
    <w:bookmarkEnd w:id="508"/>
    <w:bookmarkStart w:name="z524" w:id="5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09"/>
    <w:bookmarkStart w:name="z525" w:id="510"/>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10"/>
    <w:bookmarkStart w:name="z526" w:id="511"/>
    <w:p>
      <w:pPr>
        <w:spacing w:after="0"/>
        <w:ind w:left="0"/>
        <w:jc w:val="both"/>
      </w:pPr>
      <w:r>
        <w:rPr>
          <w:rFonts w:ascii="Times New Roman"/>
          <w:b w:val="false"/>
          <w:i w:val="false"/>
          <w:color w:val="000000"/>
          <w:sz w:val="28"/>
        </w:rPr>
        <w:t>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w:t>
      </w:r>
    </w:p>
    <w:bookmarkEnd w:id="511"/>
    <w:bookmarkStart w:name="z527" w:id="512"/>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12"/>
    <w:bookmarkStart w:name="z528" w:id="513"/>
    <w:p>
      <w:pPr>
        <w:spacing w:after="0"/>
        <w:ind w:left="0"/>
        <w:jc w:val="both"/>
      </w:pPr>
      <w:r>
        <w:rPr>
          <w:rFonts w:ascii="Times New Roman"/>
          <w:b w:val="false"/>
          <w:i w:val="false"/>
          <w:color w:val="000000"/>
          <w:sz w:val="28"/>
        </w:rPr>
        <w:t>
      улица Кадыров № 2, 2 А, 2 Б, 4, 6, 6 А, 8, 10, 12, 14, 16, 16 А, 16 Б, 18, 18 А, 20, 22, 24, 24 А, 26, 28, 30, 32, 34, 36, 38, 38 А, 38 Б, 40, 42, 44, 46, 48, 50, 52, 54, 56, 58, 60, 62, 64, 66, 68;</w:t>
      </w:r>
    </w:p>
    <w:bookmarkEnd w:id="513"/>
    <w:bookmarkStart w:name="z529" w:id="514"/>
    <w:p>
      <w:pPr>
        <w:spacing w:after="0"/>
        <w:ind w:left="0"/>
        <w:jc w:val="both"/>
      </w:pPr>
      <w:r>
        <w:rPr>
          <w:rFonts w:ascii="Times New Roman"/>
          <w:b w:val="false"/>
          <w:i w:val="false"/>
          <w:color w:val="000000"/>
          <w:sz w:val="28"/>
        </w:rPr>
        <w:t>
      улица Узар Усена № 153, 153 А, 155, 155 А, 155 Б, 157, 159, 161, 163, 163 А, 163 В, 178, 180, 182, 182 Б; 184, 186, 188, 190, 192, 194, 194 А, 196, 198;</w:t>
      </w:r>
    </w:p>
    <w:bookmarkEnd w:id="514"/>
    <w:bookmarkStart w:name="z530" w:id="515"/>
    <w:p>
      <w:pPr>
        <w:spacing w:after="0"/>
        <w:ind w:left="0"/>
        <w:jc w:val="both"/>
      </w:pPr>
      <w:r>
        <w:rPr>
          <w:rFonts w:ascii="Times New Roman"/>
          <w:b w:val="false"/>
          <w:i w:val="false"/>
          <w:color w:val="000000"/>
          <w:sz w:val="28"/>
        </w:rPr>
        <w:t>
      улица Вихрева № 132, 134, 136, 137, 137 А, 138, 139, 140, 140 А, 141, 142, 143, 144, 145, 145 А, 146, 147, 148, 149, 150, 151, 151 А, 152, 153, 154, 155, 156, 157, 158, 159, 160, 160 А, 161, 161 А, 162;</w:t>
      </w:r>
    </w:p>
    <w:bookmarkEnd w:id="515"/>
    <w:bookmarkStart w:name="z531" w:id="516"/>
    <w:p>
      <w:pPr>
        <w:spacing w:after="0"/>
        <w:ind w:left="0"/>
        <w:jc w:val="both"/>
      </w:pPr>
      <w:r>
        <w:rPr>
          <w:rFonts w:ascii="Times New Roman"/>
          <w:b w:val="false"/>
          <w:i w:val="false"/>
          <w:color w:val="000000"/>
          <w:sz w:val="28"/>
        </w:rPr>
        <w:t>
      улица Каипова № 96, 98, 100, 102, 104, 106, 108, 130;</w:t>
      </w:r>
    </w:p>
    <w:bookmarkEnd w:id="516"/>
    <w:bookmarkStart w:name="z532" w:id="517"/>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17"/>
    <w:bookmarkStart w:name="z533" w:id="518"/>
    <w:p>
      <w:pPr>
        <w:spacing w:after="0"/>
        <w:ind w:left="0"/>
        <w:jc w:val="both"/>
      </w:pPr>
      <w:r>
        <w:rPr>
          <w:rFonts w:ascii="Times New Roman"/>
          <w:b w:val="false"/>
          <w:i w:val="false"/>
          <w:color w:val="000000"/>
          <w:sz w:val="28"/>
        </w:rPr>
        <w:t>
      101. Избирательный участок № 220.</w:t>
      </w:r>
    </w:p>
    <w:bookmarkEnd w:id="518"/>
    <w:bookmarkStart w:name="z534" w:id="5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19"/>
    <w:bookmarkStart w:name="z535" w:id="520"/>
    <w:p>
      <w:pPr>
        <w:spacing w:after="0"/>
        <w:ind w:left="0"/>
        <w:jc w:val="both"/>
      </w:pPr>
      <w:r>
        <w:rPr>
          <w:rFonts w:ascii="Times New Roman"/>
          <w:b w:val="false"/>
          <w:i w:val="false"/>
          <w:color w:val="000000"/>
          <w:sz w:val="28"/>
        </w:rPr>
        <w:t>
      Границы избирательного участка: село Шелек:</w:t>
      </w:r>
    </w:p>
    <w:bookmarkEnd w:id="520"/>
    <w:bookmarkStart w:name="z536" w:id="521"/>
    <w:p>
      <w:pPr>
        <w:spacing w:after="0"/>
        <w:ind w:left="0"/>
        <w:jc w:val="both"/>
      </w:pPr>
      <w:r>
        <w:rPr>
          <w:rFonts w:ascii="Times New Roman"/>
          <w:b w:val="false"/>
          <w:i w:val="false"/>
          <w:color w:val="000000"/>
          <w:sz w:val="28"/>
        </w:rPr>
        <w:t>
      улица Жибек Жолы № 18, 18 А, 20, 22, 24, 26, 28, 28 А, 30 32, 34, 36, 37, 37 А, 38, 39, 40, 41, 43, 45, 47, 47 А, 49, 51, 53, 55, 57, 59, 61, 63, 65, 67, 67 А, 69, 71, 73, 75, 77, 79, 81;</w:t>
      </w:r>
    </w:p>
    <w:bookmarkEnd w:id="521"/>
    <w:bookmarkStart w:name="z537" w:id="522"/>
    <w:p>
      <w:pPr>
        <w:spacing w:after="0"/>
        <w:ind w:left="0"/>
        <w:jc w:val="both"/>
      </w:pPr>
      <w:r>
        <w:rPr>
          <w:rFonts w:ascii="Times New Roman"/>
          <w:b w:val="false"/>
          <w:i w:val="false"/>
          <w:color w:val="000000"/>
          <w:sz w:val="28"/>
        </w:rPr>
        <w:t>
      улица Абая № 86, 88, 90, 92, 94, 96, 98, 100, 100 А, 102, 104, 106, 108, 108 Б, 110, 110 А, 112, 114, 116, 118, 120, 122, 122 А, 124, 126, 128, 130, 132, 134, 136, 138, 138 А, 140, 142, 144, 146, 148, 150, 152, 154, 156, 158, 160, 162, 164, 166, 168, 170, 172, 174, 176, 178, 180, 182, 184, 186, 188, 190, 192, 194, 196;</w:t>
      </w:r>
    </w:p>
    <w:bookmarkEnd w:id="522"/>
    <w:bookmarkStart w:name="z538" w:id="523"/>
    <w:p>
      <w:pPr>
        <w:spacing w:after="0"/>
        <w:ind w:left="0"/>
        <w:jc w:val="both"/>
      </w:pPr>
      <w:r>
        <w:rPr>
          <w:rFonts w:ascii="Times New Roman"/>
          <w:b w:val="false"/>
          <w:i w:val="false"/>
          <w:color w:val="000000"/>
          <w:sz w:val="28"/>
        </w:rPr>
        <w:t>
      улица Момышулы № 25, 27, 29, 31, 32, 33, 34, 34 А, 35, 36, 37, 38, 39, 40, 41, 42, 43, 44, 45, 46, 47, 48, 49, 50, 51, 52, 53, 54, 55, 56, 57, 58, 59, 60, 61, 62, 63, 64, 65, 66, 66 А, 67, 68, 69, 70, 71, 72, 73, 73 А, 74, 75, 75 Б, 76, 76 А, 78, 78 А, 80, 82, 84, 86, 88, 90, 92, 94, 96, 98, 100, 102, 104, 104 А, 106, 106 Б, 108;</w:t>
      </w:r>
    </w:p>
    <w:bookmarkEnd w:id="523"/>
    <w:bookmarkStart w:name="z539" w:id="524"/>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24"/>
    <w:bookmarkStart w:name="z540" w:id="525"/>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5"/>
    <w:bookmarkStart w:name="z541" w:id="526"/>
    <w:p>
      <w:pPr>
        <w:spacing w:after="0"/>
        <w:ind w:left="0"/>
        <w:jc w:val="both"/>
      </w:pPr>
      <w:r>
        <w:rPr>
          <w:rFonts w:ascii="Times New Roman"/>
          <w:b w:val="false"/>
          <w:i w:val="false"/>
          <w:color w:val="000000"/>
          <w:sz w:val="28"/>
        </w:rPr>
        <w:t>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26"/>
    <w:bookmarkStart w:name="z542" w:id="527"/>
    <w:p>
      <w:pPr>
        <w:spacing w:after="0"/>
        <w:ind w:left="0"/>
        <w:jc w:val="both"/>
      </w:pPr>
      <w:r>
        <w:rPr>
          <w:rFonts w:ascii="Times New Roman"/>
          <w:b w:val="false"/>
          <w:i w:val="false"/>
          <w:color w:val="000000"/>
          <w:sz w:val="28"/>
        </w:rPr>
        <w:t>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27"/>
    <w:bookmarkStart w:name="z543" w:id="528"/>
    <w:p>
      <w:pPr>
        <w:spacing w:after="0"/>
        <w:ind w:left="0"/>
        <w:jc w:val="both"/>
      </w:pPr>
      <w:r>
        <w:rPr>
          <w:rFonts w:ascii="Times New Roman"/>
          <w:b w:val="false"/>
          <w:i w:val="false"/>
          <w:color w:val="000000"/>
          <w:sz w:val="28"/>
        </w:rPr>
        <w:t>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28"/>
    <w:bookmarkStart w:name="z544" w:id="529"/>
    <w:p>
      <w:pPr>
        <w:spacing w:after="0"/>
        <w:ind w:left="0"/>
        <w:jc w:val="both"/>
      </w:pPr>
      <w:r>
        <w:rPr>
          <w:rFonts w:ascii="Times New Roman"/>
          <w:b w:val="false"/>
          <w:i w:val="false"/>
          <w:color w:val="000000"/>
          <w:sz w:val="28"/>
        </w:rPr>
        <w:t>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29"/>
    <w:bookmarkStart w:name="z545" w:id="530"/>
    <w:p>
      <w:pPr>
        <w:spacing w:after="0"/>
        <w:ind w:left="0"/>
        <w:jc w:val="both"/>
      </w:pPr>
      <w:r>
        <w:rPr>
          <w:rFonts w:ascii="Times New Roman"/>
          <w:b w:val="false"/>
          <w:i w:val="false"/>
          <w:color w:val="000000"/>
          <w:sz w:val="28"/>
        </w:rPr>
        <w:t>
      улица Кадырова № 43, 45, 47, 49, 49 А, 51, 53, 53 А, 55, 57, 59, 61, 63, 65, 67, 69, 71, 73, 75, 75 А, 75 Б, 75 В, 77, 79, 79 А;</w:t>
      </w:r>
    </w:p>
    <w:bookmarkEnd w:id="530"/>
    <w:bookmarkStart w:name="z546" w:id="531"/>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31"/>
    <w:bookmarkStart w:name="z547" w:id="532"/>
    <w:p>
      <w:pPr>
        <w:spacing w:after="0"/>
        <w:ind w:left="0"/>
        <w:jc w:val="both"/>
      </w:pPr>
      <w:r>
        <w:rPr>
          <w:rFonts w:ascii="Times New Roman"/>
          <w:b w:val="false"/>
          <w:i w:val="false"/>
          <w:color w:val="000000"/>
          <w:sz w:val="28"/>
        </w:rPr>
        <w:t>
      102. Избирательный участок № 221.</w:t>
      </w:r>
    </w:p>
    <w:bookmarkEnd w:id="532"/>
    <w:bookmarkStart w:name="z548" w:id="5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33"/>
    <w:bookmarkStart w:name="z549" w:id="534"/>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34"/>
    <w:bookmarkStart w:name="z550" w:id="535"/>
    <w:p>
      <w:pPr>
        <w:spacing w:after="0"/>
        <w:ind w:left="0"/>
        <w:jc w:val="both"/>
      </w:pPr>
      <w:r>
        <w:rPr>
          <w:rFonts w:ascii="Times New Roman"/>
          <w:b w:val="false"/>
          <w:i w:val="false"/>
          <w:color w:val="000000"/>
          <w:sz w:val="28"/>
        </w:rPr>
        <w:t>
      улица Абая № 2, 2 В, 4, 6, 8, 8А, 10, 12, 14, 16, 18, 20, 22, 24, 26, 28, 30, 30 А, 32, 34, 36, 38, 40, 42, 44, 46, 48, 48 А, 50, 52, 54, 56, 58, 60, 62, 64, 66, 68, 70, 72, 74, 76, 78, 80, 82, 84;</w:t>
      </w:r>
    </w:p>
    <w:bookmarkEnd w:id="535"/>
    <w:bookmarkStart w:name="z551" w:id="536"/>
    <w:p>
      <w:pPr>
        <w:spacing w:after="0"/>
        <w:ind w:left="0"/>
        <w:jc w:val="both"/>
      </w:pPr>
      <w:r>
        <w:rPr>
          <w:rFonts w:ascii="Times New Roman"/>
          <w:b w:val="false"/>
          <w:i w:val="false"/>
          <w:color w:val="000000"/>
          <w:sz w:val="28"/>
        </w:rPr>
        <w:t>
      улица Таирова № 1, 1 А, 2, 3, 4, 5, 6, 7, 8, 9, 10, 11, 12, 13, 14, 15, 16, 17, 18, 19, 20, 21, 22, 23, 24, 25, 25 Б, 26, 27, 28, 29, 30, 31, 32, 33, 34, 35, 35 А, 36, 37, 38, 39, 40, 41, 42, 43, 44, 45, 46, 47, 48, 50, 52 А, 54, 56, 58;</w:t>
      </w:r>
    </w:p>
    <w:bookmarkEnd w:id="536"/>
    <w:bookmarkStart w:name="z552" w:id="537"/>
    <w:p>
      <w:pPr>
        <w:spacing w:after="0"/>
        <w:ind w:left="0"/>
        <w:jc w:val="both"/>
      </w:pPr>
      <w:r>
        <w:rPr>
          <w:rFonts w:ascii="Times New Roman"/>
          <w:b w:val="false"/>
          <w:i w:val="false"/>
          <w:color w:val="000000"/>
          <w:sz w:val="28"/>
        </w:rPr>
        <w:t>
      улица Узар Усена № 1, 2, 3, 4, 5, 6, 7, 8, 9, 10, 11, 12, 13, 14, 15, 16, 17, 18, 19, 20, 21, 22, 23, 24, 25, 26, 26 А, 27, 28, 29, 30, 31, 32, 33, 34, 35, 36, 38, 40, 42, 44, 46, 48, 50, 52, 54, 56, 58, 60, 62, 64;</w:t>
      </w:r>
    </w:p>
    <w:bookmarkEnd w:id="537"/>
    <w:bookmarkStart w:name="z553" w:id="538"/>
    <w:p>
      <w:pPr>
        <w:spacing w:after="0"/>
        <w:ind w:left="0"/>
        <w:jc w:val="both"/>
      </w:pPr>
      <w:r>
        <w:rPr>
          <w:rFonts w:ascii="Times New Roman"/>
          <w:b w:val="false"/>
          <w:i w:val="false"/>
          <w:color w:val="000000"/>
          <w:sz w:val="28"/>
        </w:rPr>
        <w:t>
      улица Вихрева № 1, 1 А, 2, 2 А, 3, 4, 5, 6, 7, 8, 9, 10, 11, 12, 13, 14, 15, 16, 17, 18, 19, 20, 21, 21 А, 22, 23, 23 А, 24, 25, 26, 27, 28, 29, 30, 31, 32, 33, 34, 35, 36, 37, 38, 39, 40, 41, 42, 43, 44, 46, 48, 50, 52, 54, 56;</w:t>
      </w:r>
    </w:p>
    <w:bookmarkEnd w:id="538"/>
    <w:bookmarkStart w:name="z554" w:id="539"/>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39"/>
    <w:bookmarkStart w:name="z555" w:id="540"/>
    <w:p>
      <w:pPr>
        <w:spacing w:after="0"/>
        <w:ind w:left="0"/>
        <w:jc w:val="both"/>
      </w:pPr>
      <w:r>
        <w:rPr>
          <w:rFonts w:ascii="Times New Roman"/>
          <w:b w:val="false"/>
          <w:i w:val="false"/>
          <w:color w:val="000000"/>
          <w:sz w:val="28"/>
        </w:rPr>
        <w:t>
      улица Алмалы № 1, 1 А, 1 Б, 2, 3, 3 А, 4, 5, 6, 7, 8, 9, 10, 11, 12, 13, 14, 15, 16, 17, 19, 21, 23, 25, 27;</w:t>
      </w:r>
    </w:p>
    <w:bookmarkEnd w:id="540"/>
    <w:bookmarkStart w:name="z556" w:id="541"/>
    <w:p>
      <w:pPr>
        <w:spacing w:after="0"/>
        <w:ind w:left="0"/>
        <w:jc w:val="both"/>
      </w:pPr>
      <w:r>
        <w:rPr>
          <w:rFonts w:ascii="Times New Roman"/>
          <w:b w:val="false"/>
          <w:i w:val="false"/>
          <w:color w:val="000000"/>
          <w:sz w:val="28"/>
        </w:rPr>
        <w:t>
      улица Кабылова № 1, 1 А, 1 Б, 1 В, 1 Г, 2, 2 А, 3, 4, 5, 6, 7, 8, 9, 9 А, 10, 11, 12, 13, 14, 15, 16, 17, 18, 19, 20, 21, 22, 23, 24, 25, 26, 27, 28, 29, 30, 31, 32, 33, 34, 35, 36, 37, 38, 39, 40, 41, 42, 43, 44, 45, 46, 47, 47 А, 48, 49, 50, 51, 52, 53, 54, 55, 56, 57, 59, 61, 63, 65, 67, 69;</w:t>
      </w:r>
    </w:p>
    <w:bookmarkEnd w:id="541"/>
    <w:bookmarkStart w:name="z557" w:id="542"/>
    <w:p>
      <w:pPr>
        <w:spacing w:after="0"/>
        <w:ind w:left="0"/>
        <w:jc w:val="both"/>
      </w:pPr>
      <w:r>
        <w:rPr>
          <w:rFonts w:ascii="Times New Roman"/>
          <w:b w:val="false"/>
          <w:i w:val="false"/>
          <w:color w:val="000000"/>
          <w:sz w:val="28"/>
        </w:rPr>
        <w:t>
      улица Нургазина № 1, 1 А, 1 Б, 1 В, 3, 3 А, 3 Б, 5, 7, 9, 11, 13, 13 А, 13 Б, 15, 17, 19, 21, 23, 25, 25 А, 27, 29, 31, 33, 35, 37, 39, 41, 43, 45, 47, 49, 51, 53, 55, 57, 59, 61, 63, 63 А, 65, 67, 69, 71, 73, 75, 77, 79, 81, 83, 83 А, 85, 87,89, 91, 93, 95, 97, 99, 101, 103, 105, 107, 109, 111;</w:t>
      </w:r>
    </w:p>
    <w:bookmarkEnd w:id="542"/>
    <w:bookmarkStart w:name="z558" w:id="543"/>
    <w:p>
      <w:pPr>
        <w:spacing w:after="0"/>
        <w:ind w:left="0"/>
        <w:jc w:val="both"/>
      </w:pPr>
      <w:r>
        <w:rPr>
          <w:rFonts w:ascii="Times New Roman"/>
          <w:b w:val="false"/>
          <w:i w:val="false"/>
          <w:color w:val="000000"/>
          <w:sz w:val="28"/>
        </w:rPr>
        <w:t>
      улица Жылысбаева № 1, 1 А, 1 Б, 1 В, 2, 3, 3 А, 4, 5, 6, 7, 7 А, 8, 8 А, 9, 9 А, 10 11, 12, 13, 14, 15, 16, 17, 18, 19, 19 А, 20, 21, 22, 23, 24, 25, 26, 27,28, 29, 30, 31, 32, 33, 34, 34, 36, 37, 38, 39, 40, 41, 42, 43, 44, 45, 45 А, 46, 47, 47 А, 48, 49, 50, 51, 53, 55, 57, 59, 61 63, 65, 67, 69;</w:t>
      </w:r>
    </w:p>
    <w:bookmarkEnd w:id="543"/>
    <w:bookmarkStart w:name="z559" w:id="544"/>
    <w:p>
      <w:pPr>
        <w:spacing w:after="0"/>
        <w:ind w:left="0"/>
        <w:jc w:val="both"/>
      </w:pPr>
      <w:r>
        <w:rPr>
          <w:rFonts w:ascii="Times New Roman"/>
          <w:b w:val="false"/>
          <w:i w:val="false"/>
          <w:color w:val="000000"/>
          <w:sz w:val="28"/>
        </w:rPr>
        <w:t>
      улица Муратбаева № 1, 1 А, 1 Б, 1 В, 2, 2 А, 2 Б, 3, 5, 5 А, 5 Б, 7, 7 А, 9, 11;</w:t>
      </w:r>
    </w:p>
    <w:bookmarkEnd w:id="544"/>
    <w:bookmarkStart w:name="z560" w:id="545"/>
    <w:p>
      <w:pPr>
        <w:spacing w:after="0"/>
        <w:ind w:left="0"/>
        <w:jc w:val="both"/>
      </w:pPr>
      <w:r>
        <w:rPr>
          <w:rFonts w:ascii="Times New Roman"/>
          <w:b w:val="false"/>
          <w:i w:val="false"/>
          <w:color w:val="000000"/>
          <w:sz w:val="28"/>
        </w:rPr>
        <w:t>
      участок районных электрических сетей;</w:t>
      </w:r>
    </w:p>
    <w:bookmarkEnd w:id="545"/>
    <w:bookmarkStart w:name="z561" w:id="546"/>
    <w:p>
      <w:pPr>
        <w:spacing w:after="0"/>
        <w:ind w:left="0"/>
        <w:jc w:val="both"/>
      </w:pPr>
      <w:r>
        <w:rPr>
          <w:rFonts w:ascii="Times New Roman"/>
          <w:b w:val="false"/>
          <w:i w:val="false"/>
          <w:color w:val="000000"/>
          <w:sz w:val="28"/>
        </w:rPr>
        <w:t>
      микрорайон № 2;</w:t>
      </w:r>
    </w:p>
    <w:bookmarkEnd w:id="546"/>
    <w:bookmarkStart w:name="z562" w:id="547"/>
    <w:p>
      <w:pPr>
        <w:spacing w:after="0"/>
        <w:ind w:left="0"/>
        <w:jc w:val="both"/>
      </w:pPr>
      <w:r>
        <w:rPr>
          <w:rFonts w:ascii="Times New Roman"/>
          <w:b w:val="false"/>
          <w:i w:val="false"/>
          <w:color w:val="000000"/>
          <w:sz w:val="28"/>
        </w:rPr>
        <w:t>
      переулки: Кабылова, Таирова, Онтустик.</w:t>
      </w:r>
    </w:p>
    <w:bookmarkEnd w:id="547"/>
    <w:bookmarkStart w:name="z563" w:id="548"/>
    <w:p>
      <w:pPr>
        <w:spacing w:after="0"/>
        <w:ind w:left="0"/>
        <w:jc w:val="both"/>
      </w:pPr>
      <w:r>
        <w:rPr>
          <w:rFonts w:ascii="Times New Roman"/>
          <w:b w:val="false"/>
          <w:i w:val="false"/>
          <w:color w:val="000000"/>
          <w:sz w:val="28"/>
        </w:rPr>
        <w:t>
      103. Избирательный участок № 222.</w:t>
      </w:r>
    </w:p>
    <w:bookmarkEnd w:id="548"/>
    <w:bookmarkStart w:name="z564" w:id="54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49"/>
    <w:bookmarkStart w:name="z565" w:id="550"/>
    <w:p>
      <w:pPr>
        <w:spacing w:after="0"/>
        <w:ind w:left="0"/>
        <w:jc w:val="both"/>
      </w:pPr>
      <w:r>
        <w:rPr>
          <w:rFonts w:ascii="Times New Roman"/>
          <w:b w:val="false"/>
          <w:i w:val="false"/>
          <w:color w:val="000000"/>
          <w:sz w:val="28"/>
        </w:rPr>
        <w:t>
      Границы избирательного участка: село Шелек, улицы полностью: Кокпекты, Сункар, Саяжай, Кайрата Рыскулбекова, Талдыбулак;</w:t>
      </w:r>
    </w:p>
    <w:bookmarkEnd w:id="550"/>
    <w:bookmarkStart w:name="z566" w:id="551"/>
    <w:p>
      <w:pPr>
        <w:spacing w:after="0"/>
        <w:ind w:left="0"/>
        <w:jc w:val="both"/>
      </w:pPr>
      <w:r>
        <w:rPr>
          <w:rFonts w:ascii="Times New Roman"/>
          <w:b w:val="false"/>
          <w:i w:val="false"/>
          <w:color w:val="000000"/>
          <w:sz w:val="28"/>
        </w:rPr>
        <w:t>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51"/>
    <w:bookmarkStart w:name="z567" w:id="552"/>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52"/>
    <w:bookmarkStart w:name="z568" w:id="553"/>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53"/>
    <w:bookmarkStart w:name="z569" w:id="554"/>
    <w:p>
      <w:pPr>
        <w:spacing w:after="0"/>
        <w:ind w:left="0"/>
        <w:jc w:val="both"/>
      </w:pPr>
      <w:r>
        <w:rPr>
          <w:rFonts w:ascii="Times New Roman"/>
          <w:b w:val="false"/>
          <w:i w:val="false"/>
          <w:color w:val="000000"/>
          <w:sz w:val="28"/>
        </w:rPr>
        <w:t>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54"/>
    <w:bookmarkStart w:name="z570" w:id="555"/>
    <w:p>
      <w:pPr>
        <w:spacing w:after="0"/>
        <w:ind w:left="0"/>
        <w:jc w:val="both"/>
      </w:pPr>
      <w:r>
        <w:rPr>
          <w:rFonts w:ascii="Times New Roman"/>
          <w:b w:val="false"/>
          <w:i w:val="false"/>
          <w:color w:val="000000"/>
          <w:sz w:val="28"/>
        </w:rPr>
        <w:t>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55"/>
    <w:bookmarkStart w:name="z571" w:id="556"/>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6"/>
    <w:bookmarkStart w:name="z572" w:id="557"/>
    <w:p>
      <w:pPr>
        <w:spacing w:after="0"/>
        <w:ind w:left="0"/>
        <w:jc w:val="both"/>
      </w:pPr>
      <w:r>
        <w:rPr>
          <w:rFonts w:ascii="Times New Roman"/>
          <w:b w:val="false"/>
          <w:i w:val="false"/>
          <w:color w:val="000000"/>
          <w:sz w:val="28"/>
        </w:rPr>
        <w:t>
      улица Кенжебаева № 1, 1 А, 2, 3, 4, 5, 6, 7, 8, 9, 10, 11, 12, 13, 14, 15, 16, 17, 18, 19, 20, 21, 22, 23, 24, 25, 26, 27, 28, 29, 30, 31, 32, 33, 34, 35, 36, 37, 38, 39, 40, 41, 42, 43, 44, 45, 46, 47, 48, 50, 52, 54, 56;</w:t>
      </w:r>
    </w:p>
    <w:bookmarkEnd w:id="557"/>
    <w:bookmarkStart w:name="z573" w:id="558"/>
    <w:p>
      <w:pPr>
        <w:spacing w:after="0"/>
        <w:ind w:left="0"/>
        <w:jc w:val="both"/>
      </w:pPr>
      <w:r>
        <w:rPr>
          <w:rFonts w:ascii="Times New Roman"/>
          <w:b w:val="false"/>
          <w:i w:val="false"/>
          <w:color w:val="000000"/>
          <w:sz w:val="28"/>
        </w:rPr>
        <w:t>
      улица Кендала № 1, 2, 3, 4, 5, 6, 7, 8, 9, 10, 11, 12, 13, 14, 15, 16, 17, 18, 19, 20, 21, 21 А, 21 Б, 22, 23, 24, 25, 26, 27, 28, 29, 30, 31, 32, 33, 34, 34 А, 35, 36, 37, 38, 38 А, 39, 39 А, 40, 41, 42, 43, 44, 45, 46, 47, 48, 49, 50, 51, 52, 53, 54, 55, 55 А, 56, 57, 58, 58 А, 59, 61, 63;</w:t>
      </w:r>
    </w:p>
    <w:bookmarkEnd w:id="558"/>
    <w:bookmarkStart w:name="z574" w:id="559"/>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59"/>
    <w:bookmarkStart w:name="z575" w:id="560"/>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60"/>
    <w:bookmarkStart w:name="z576" w:id="561"/>
    <w:p>
      <w:pPr>
        <w:spacing w:after="0"/>
        <w:ind w:left="0"/>
        <w:jc w:val="both"/>
      </w:pPr>
      <w:r>
        <w:rPr>
          <w:rFonts w:ascii="Times New Roman"/>
          <w:b w:val="false"/>
          <w:i w:val="false"/>
          <w:color w:val="000000"/>
          <w:sz w:val="28"/>
        </w:rPr>
        <w:t>
      улица Жибек Жолы № 83, 85, 87, 89, 91, 93, 95, 97, 99, 101, 103, 105, 107, 109, 109 А, 111, 113, 115, 115 А, 115 Б, 117, 119, 119 А, 121, 123, 123 М, 125, 127, 127 А, 129, 131, 133, 135, 137, 139, 141, 143, 145, 147, 149, 151, 153, 155, 157, 159, 161, 163, 165, 167;</w:t>
      </w:r>
    </w:p>
    <w:bookmarkEnd w:id="561"/>
    <w:bookmarkStart w:name="z577" w:id="562"/>
    <w:p>
      <w:pPr>
        <w:spacing w:after="0"/>
        <w:ind w:left="0"/>
        <w:jc w:val="both"/>
      </w:pPr>
      <w:r>
        <w:rPr>
          <w:rFonts w:ascii="Times New Roman"/>
          <w:b w:val="false"/>
          <w:i w:val="false"/>
          <w:color w:val="000000"/>
          <w:sz w:val="28"/>
        </w:rPr>
        <w:t>
      переулок: Кабылова-1.</w:t>
      </w:r>
    </w:p>
    <w:bookmarkEnd w:id="562"/>
    <w:bookmarkStart w:name="z578" w:id="563"/>
    <w:p>
      <w:pPr>
        <w:spacing w:after="0"/>
        <w:ind w:left="0"/>
        <w:jc w:val="both"/>
      </w:pPr>
      <w:r>
        <w:rPr>
          <w:rFonts w:ascii="Times New Roman"/>
          <w:b w:val="false"/>
          <w:i w:val="false"/>
          <w:color w:val="000000"/>
          <w:sz w:val="28"/>
        </w:rPr>
        <w:t>
      104. Избирательный участок № 223.</w:t>
      </w:r>
    </w:p>
    <w:bookmarkEnd w:id="563"/>
    <w:bookmarkStart w:name="z579" w:id="5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64"/>
    <w:bookmarkStart w:name="z580" w:id="565"/>
    <w:p>
      <w:pPr>
        <w:spacing w:after="0"/>
        <w:ind w:left="0"/>
        <w:jc w:val="both"/>
      </w:pPr>
      <w:r>
        <w:rPr>
          <w:rFonts w:ascii="Times New Roman"/>
          <w:b w:val="false"/>
          <w:i w:val="false"/>
          <w:color w:val="000000"/>
          <w:sz w:val="28"/>
        </w:rPr>
        <w:t>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w:t>
      </w:r>
    </w:p>
    <w:bookmarkEnd w:id="565"/>
    <w:bookmarkStart w:name="z581" w:id="566"/>
    <w:p>
      <w:pPr>
        <w:spacing w:after="0"/>
        <w:ind w:left="0"/>
        <w:jc w:val="both"/>
      </w:pPr>
      <w:r>
        <w:rPr>
          <w:rFonts w:ascii="Times New Roman"/>
          <w:b w:val="false"/>
          <w:i w:val="false"/>
          <w:color w:val="000000"/>
          <w:sz w:val="28"/>
        </w:rPr>
        <w:t>
      улица Нургазина № 199, 201, 205, 207, 209, 211, 213, 215, 217, 219, 221, 223, 225, 227, 229, 231, 233, 235, 237, 239;</w:t>
      </w:r>
    </w:p>
    <w:bookmarkEnd w:id="566"/>
    <w:bookmarkStart w:name="z582" w:id="567"/>
    <w:p>
      <w:pPr>
        <w:spacing w:after="0"/>
        <w:ind w:left="0"/>
        <w:jc w:val="both"/>
      </w:pPr>
      <w:r>
        <w:rPr>
          <w:rFonts w:ascii="Times New Roman"/>
          <w:b w:val="false"/>
          <w:i w:val="false"/>
          <w:color w:val="000000"/>
          <w:sz w:val="28"/>
        </w:rPr>
        <w:t>
      улица Кендала № 60, 62, 64, 65, 66, 67, 68, 69, 70, 71, 72, 73, 74, 75, 76, 77, 78, 79, 79 А, 80, 81, 82, 83, 84, 85, 85 А;</w:t>
      </w:r>
    </w:p>
    <w:bookmarkEnd w:id="567"/>
    <w:bookmarkStart w:name="z583" w:id="568"/>
    <w:p>
      <w:pPr>
        <w:spacing w:after="0"/>
        <w:ind w:left="0"/>
        <w:jc w:val="both"/>
      </w:pPr>
      <w:r>
        <w:rPr>
          <w:rFonts w:ascii="Times New Roman"/>
          <w:b w:val="false"/>
          <w:i w:val="false"/>
          <w:color w:val="000000"/>
          <w:sz w:val="28"/>
        </w:rPr>
        <w:t>
      улица Жылысбаева № 117, 119, 121, 123, 125, 127, 129, 131, 133, 135, 137, 139, 141, 142, 143, 144, 145, 146, 147, 148, 149, 150, 151, 152, 153, 154, 155, 156, 157, 158, 159, 160, 161, 162, 163, 164, 165, 166, 166 А, 167, 168, 169, 170, 171, 172, 174, 176, 178, 180, 182, 184, 186, 188, 190, 192, 194, 196;</w:t>
      </w:r>
    </w:p>
    <w:bookmarkEnd w:id="568"/>
    <w:bookmarkStart w:name="z584" w:id="569"/>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69"/>
    <w:bookmarkStart w:name="z585" w:id="570"/>
    <w:p>
      <w:pPr>
        <w:spacing w:after="0"/>
        <w:ind w:left="0"/>
        <w:jc w:val="both"/>
      </w:pPr>
      <w:r>
        <w:rPr>
          <w:rFonts w:ascii="Times New Roman"/>
          <w:b w:val="false"/>
          <w:i w:val="false"/>
          <w:color w:val="000000"/>
          <w:sz w:val="28"/>
        </w:rPr>
        <w:t>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70"/>
    <w:bookmarkStart w:name="z586" w:id="571"/>
    <w:p>
      <w:pPr>
        <w:spacing w:after="0"/>
        <w:ind w:left="0"/>
        <w:jc w:val="both"/>
      </w:pPr>
      <w:r>
        <w:rPr>
          <w:rFonts w:ascii="Times New Roman"/>
          <w:b w:val="false"/>
          <w:i w:val="false"/>
          <w:color w:val="000000"/>
          <w:sz w:val="28"/>
        </w:rPr>
        <w:t>
      переулки: Ырысты, Мереке, Егизбаева.</w:t>
      </w:r>
    </w:p>
    <w:bookmarkEnd w:id="571"/>
    <w:bookmarkStart w:name="z587" w:id="572"/>
    <w:p>
      <w:pPr>
        <w:spacing w:after="0"/>
        <w:ind w:left="0"/>
        <w:jc w:val="both"/>
      </w:pPr>
      <w:r>
        <w:rPr>
          <w:rFonts w:ascii="Times New Roman"/>
          <w:b w:val="false"/>
          <w:i w:val="false"/>
          <w:color w:val="000000"/>
          <w:sz w:val="28"/>
        </w:rPr>
        <w:t>
      105. Избирательный участок № 224.</w:t>
      </w:r>
    </w:p>
    <w:bookmarkEnd w:id="572"/>
    <w:bookmarkStart w:name="z588" w:id="5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73"/>
    <w:bookmarkStart w:name="z589" w:id="574"/>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74"/>
    <w:bookmarkStart w:name="z590" w:id="575"/>
    <w:p>
      <w:pPr>
        <w:spacing w:after="0"/>
        <w:ind w:left="0"/>
        <w:jc w:val="both"/>
      </w:pPr>
      <w:r>
        <w:rPr>
          <w:rFonts w:ascii="Times New Roman"/>
          <w:b w:val="false"/>
          <w:i w:val="false"/>
          <w:color w:val="000000"/>
          <w:sz w:val="28"/>
        </w:rPr>
        <w:t>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75"/>
    <w:bookmarkStart w:name="z591" w:id="576"/>
    <w:p>
      <w:pPr>
        <w:spacing w:after="0"/>
        <w:ind w:left="0"/>
        <w:jc w:val="both"/>
      </w:pPr>
      <w:r>
        <w:rPr>
          <w:rFonts w:ascii="Times New Roman"/>
          <w:b w:val="false"/>
          <w:i w:val="false"/>
          <w:color w:val="000000"/>
          <w:sz w:val="28"/>
        </w:rPr>
        <w:t>
      улица Малай батыра № 221, 223, 225, 227, 229, 229 А, 231, 233, 235, 237, 239, 241, 243, 244, 245, 246, 247, 248, 249, 250, 251, 252, 253, 254, 255, 256, 257, 258, 259, 260, 261, 262, 263, 264, 265, 266, 267, 268, 270, 272, 274, 278;</w:t>
      </w:r>
    </w:p>
    <w:bookmarkEnd w:id="576"/>
    <w:bookmarkStart w:name="z592" w:id="577"/>
    <w:p>
      <w:pPr>
        <w:spacing w:after="0"/>
        <w:ind w:left="0"/>
        <w:jc w:val="both"/>
      </w:pPr>
      <w:r>
        <w:rPr>
          <w:rFonts w:ascii="Times New Roman"/>
          <w:b w:val="false"/>
          <w:i w:val="false"/>
          <w:color w:val="000000"/>
          <w:sz w:val="28"/>
        </w:rPr>
        <w:t>
      улица Семятова № 2, 2 А, 4, 6, 6 А, 8, 10, 12, 14, 16, 18, 20, 22, 24, 26, 28, 30, 32;</w:t>
      </w:r>
    </w:p>
    <w:bookmarkEnd w:id="577"/>
    <w:bookmarkStart w:name="z593" w:id="578"/>
    <w:p>
      <w:pPr>
        <w:spacing w:after="0"/>
        <w:ind w:left="0"/>
        <w:jc w:val="both"/>
      </w:pPr>
      <w:r>
        <w:rPr>
          <w:rFonts w:ascii="Times New Roman"/>
          <w:b w:val="false"/>
          <w:i w:val="false"/>
          <w:color w:val="000000"/>
          <w:sz w:val="28"/>
        </w:rPr>
        <w:t>
      переулки: Шапагат, Малай батыра, Кондвор, Райавтодор.</w:t>
      </w:r>
    </w:p>
    <w:bookmarkEnd w:id="578"/>
    <w:bookmarkStart w:name="z594" w:id="579"/>
    <w:p>
      <w:pPr>
        <w:spacing w:after="0"/>
        <w:ind w:left="0"/>
        <w:jc w:val="both"/>
      </w:pPr>
      <w:r>
        <w:rPr>
          <w:rFonts w:ascii="Times New Roman"/>
          <w:b w:val="false"/>
          <w:i w:val="false"/>
          <w:color w:val="000000"/>
          <w:sz w:val="28"/>
        </w:rPr>
        <w:t>
      106. Избирательный участок № 225.</w:t>
      </w:r>
    </w:p>
    <w:bookmarkEnd w:id="579"/>
    <w:bookmarkStart w:name="z595" w:id="5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580"/>
    <w:bookmarkStart w:name="z596" w:id="581"/>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581"/>
    <w:bookmarkStart w:name="z597" w:id="582"/>
    <w:p>
      <w:pPr>
        <w:spacing w:after="0"/>
        <w:ind w:left="0"/>
        <w:jc w:val="both"/>
      </w:pPr>
      <w:r>
        <w:rPr>
          <w:rFonts w:ascii="Times New Roman"/>
          <w:b w:val="false"/>
          <w:i w:val="false"/>
          <w:color w:val="000000"/>
          <w:sz w:val="28"/>
        </w:rPr>
        <w:t>
      улица Жибек Жолы № 1, 1 А, 2, 2 А, 2 Б, 2 В, 2 Г, 3, 3 А, 4, 5, 5 А, 6, 6 А, 7, 7 А, 8, 8 А, 8 В, 9, 9 А, 10, 11, 12, 12 А, 13, 14, 14 А, 15, 16, 17, 17 А, 19, 21, 21 Г, 23, 25, 25 А, 25 Б, 27, 29, 31, 31 А, 31 Б, 31 В, 33, 33 А, 33 Б, 35, 35 А;</w:t>
      </w:r>
    </w:p>
    <w:bookmarkEnd w:id="582"/>
    <w:bookmarkStart w:name="z598" w:id="583"/>
    <w:p>
      <w:pPr>
        <w:spacing w:after="0"/>
        <w:ind w:left="0"/>
        <w:jc w:val="both"/>
      </w:pPr>
      <w:r>
        <w:rPr>
          <w:rFonts w:ascii="Times New Roman"/>
          <w:b w:val="false"/>
          <w:i w:val="false"/>
          <w:color w:val="000000"/>
          <w:sz w:val="28"/>
        </w:rPr>
        <w:t>
      улица Момышулы № 1, 1 А, 1 Б, 1 В, 1 Г, 2, 2 А, 3, 4, 4 А, 5, 5 А, 6, 6 А, 7, 8, 9, 10, 11, 12, 13, 14, 15, 16, 17, 18, 19, 20, 21, 22, 23, 24, 26, 26 А, 28, 30;</w:t>
      </w:r>
    </w:p>
    <w:bookmarkEnd w:id="583"/>
    <w:bookmarkStart w:name="z599" w:id="584"/>
    <w:p>
      <w:pPr>
        <w:spacing w:after="0"/>
        <w:ind w:left="0"/>
        <w:jc w:val="both"/>
      </w:pPr>
      <w:r>
        <w:rPr>
          <w:rFonts w:ascii="Times New Roman"/>
          <w:b w:val="false"/>
          <w:i w:val="false"/>
          <w:color w:val="000000"/>
          <w:sz w:val="28"/>
        </w:rPr>
        <w:t>
      улица Малай батыра № 1, 1 А, 1 Б, 1 В, 2, 2 А, 2 Д, 3, 3 Б, 4, 5, 5 А, 5 Б, 6, 7, 8, 9, 10, 11, 12, 13, 14, 15, 16, 17, 18, 19, 20, 22, 24, 26, 28, 30, 32, 34, 34 А;</w:t>
      </w:r>
    </w:p>
    <w:bookmarkEnd w:id="584"/>
    <w:bookmarkStart w:name="z600" w:id="585"/>
    <w:p>
      <w:pPr>
        <w:spacing w:after="0"/>
        <w:ind w:left="0"/>
        <w:jc w:val="both"/>
      </w:pPr>
      <w:r>
        <w:rPr>
          <w:rFonts w:ascii="Times New Roman"/>
          <w:b w:val="false"/>
          <w:i w:val="false"/>
          <w:color w:val="000000"/>
          <w:sz w:val="28"/>
        </w:rPr>
        <w:t>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5"/>
    <w:bookmarkStart w:name="z601" w:id="586"/>
    <w:p>
      <w:pPr>
        <w:spacing w:after="0"/>
        <w:ind w:left="0"/>
        <w:jc w:val="both"/>
      </w:pPr>
      <w:r>
        <w:rPr>
          <w:rFonts w:ascii="Times New Roman"/>
          <w:b w:val="false"/>
          <w:i w:val="false"/>
          <w:color w:val="000000"/>
          <w:sz w:val="28"/>
        </w:rPr>
        <w:t>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6"/>
    <w:bookmarkStart w:name="z602" w:id="587"/>
    <w:p>
      <w:pPr>
        <w:spacing w:after="0"/>
        <w:ind w:left="0"/>
        <w:jc w:val="both"/>
      </w:pPr>
      <w:r>
        <w:rPr>
          <w:rFonts w:ascii="Times New Roman"/>
          <w:b w:val="false"/>
          <w:i w:val="false"/>
          <w:color w:val="000000"/>
          <w:sz w:val="28"/>
        </w:rPr>
        <w:t>
      улица Муратбаева № 4, 6, 8, 8 Г, 10, 12, 13, 14, 15, 17, 17 А, 18, 20, 21, 22, 23, 24, 25, 26, 28, 30 А, 32 А, 32 П, 36 А, 36 Б;</w:t>
      </w:r>
    </w:p>
    <w:bookmarkEnd w:id="587"/>
    <w:bookmarkStart w:name="z603" w:id="588"/>
    <w:p>
      <w:pPr>
        <w:spacing w:after="0"/>
        <w:ind w:left="0"/>
        <w:jc w:val="both"/>
      </w:pPr>
      <w:r>
        <w:rPr>
          <w:rFonts w:ascii="Times New Roman"/>
          <w:b w:val="false"/>
          <w:i w:val="false"/>
          <w:color w:val="000000"/>
          <w:sz w:val="28"/>
        </w:rPr>
        <w:t>
      улица Сыздыкова № 1, 2, 3, 4, 5, 6, 7, 8, 9, 10, 11, 12, 13, 14, 15, 16, 17, 18, 19, 20, 20 А, 21, 22, 23, 24, 25, 26, 27, 28, 29, 30, 31, 32, 33, 34, 35, 35 А, 36, 37, 38, 39, 40, 41, 42, 43, 44, 45, 46, 46 А, 47, 48, 49, 50, 51, 52, 53, 54, 55, 55 Б, 56, 57, 58, 59, 60, 61, 62, 63, 64, 66, 68, 70;</w:t>
      </w:r>
    </w:p>
    <w:bookmarkEnd w:id="588"/>
    <w:bookmarkStart w:name="z604" w:id="589"/>
    <w:p>
      <w:pPr>
        <w:spacing w:after="0"/>
        <w:ind w:left="0"/>
        <w:jc w:val="both"/>
      </w:pPr>
      <w:r>
        <w:rPr>
          <w:rFonts w:ascii="Times New Roman"/>
          <w:b w:val="false"/>
          <w:i w:val="false"/>
          <w:color w:val="000000"/>
          <w:sz w:val="28"/>
        </w:rPr>
        <w:t>
      улица Кадырова № 1, 1 А, 1, Б, 1 В, 3, 3 А, 5, 7, 9, 11, 13, 13 А, 15, 17, 19, 21, 23, 25, 27, 29, 29 А, 31, 33, 35, 37, 39, 41;</w:t>
      </w:r>
    </w:p>
    <w:bookmarkEnd w:id="589"/>
    <w:bookmarkStart w:name="z605" w:id="590"/>
    <w:p>
      <w:pPr>
        <w:spacing w:after="0"/>
        <w:ind w:left="0"/>
        <w:jc w:val="both"/>
      </w:pPr>
      <w:r>
        <w:rPr>
          <w:rFonts w:ascii="Times New Roman"/>
          <w:b w:val="false"/>
          <w:i w:val="false"/>
          <w:color w:val="000000"/>
          <w:sz w:val="28"/>
        </w:rPr>
        <w:t>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w:t>
      </w:r>
    </w:p>
    <w:bookmarkEnd w:id="590"/>
    <w:bookmarkStart w:name="z606" w:id="591"/>
    <w:p>
      <w:pPr>
        <w:spacing w:after="0"/>
        <w:ind w:left="0"/>
        <w:jc w:val="both"/>
      </w:pPr>
      <w:r>
        <w:rPr>
          <w:rFonts w:ascii="Times New Roman"/>
          <w:b w:val="false"/>
          <w:i w:val="false"/>
          <w:color w:val="000000"/>
          <w:sz w:val="28"/>
        </w:rPr>
        <w:t>
      микрорайон № 1;</w:t>
      </w:r>
    </w:p>
    <w:bookmarkEnd w:id="591"/>
    <w:bookmarkStart w:name="z607" w:id="592"/>
    <w:p>
      <w:pPr>
        <w:spacing w:after="0"/>
        <w:ind w:left="0"/>
        <w:jc w:val="both"/>
      </w:pPr>
      <w:r>
        <w:rPr>
          <w:rFonts w:ascii="Times New Roman"/>
          <w:b w:val="false"/>
          <w:i w:val="false"/>
          <w:color w:val="000000"/>
          <w:sz w:val="28"/>
        </w:rPr>
        <w:t>
      переулки: Каипова, Момышулы, Нургазина.</w:t>
      </w:r>
    </w:p>
    <w:bookmarkEnd w:id="592"/>
    <w:bookmarkStart w:name="z608" w:id="593"/>
    <w:p>
      <w:pPr>
        <w:spacing w:after="0"/>
        <w:ind w:left="0"/>
        <w:jc w:val="both"/>
      </w:pPr>
      <w:r>
        <w:rPr>
          <w:rFonts w:ascii="Times New Roman"/>
          <w:b w:val="false"/>
          <w:i w:val="false"/>
          <w:color w:val="000000"/>
          <w:sz w:val="28"/>
        </w:rPr>
        <w:t>
      107. Избирательный участок № 226.</w:t>
      </w:r>
    </w:p>
    <w:bookmarkEnd w:id="593"/>
    <w:bookmarkStart w:name="z609" w:id="5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94"/>
    <w:bookmarkStart w:name="z610" w:id="595"/>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595"/>
    <w:bookmarkStart w:name="z611" w:id="596"/>
    <w:p>
      <w:pPr>
        <w:spacing w:after="0"/>
        <w:ind w:left="0"/>
        <w:jc w:val="both"/>
      </w:pPr>
      <w:r>
        <w:rPr>
          <w:rFonts w:ascii="Times New Roman"/>
          <w:b w:val="false"/>
          <w:i w:val="false"/>
          <w:color w:val="000000"/>
          <w:sz w:val="28"/>
        </w:rPr>
        <w:t>
      108. Избирательный участок № 227.</w:t>
      </w:r>
    </w:p>
    <w:bookmarkEnd w:id="596"/>
    <w:bookmarkStart w:name="z612" w:id="5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597"/>
    <w:bookmarkStart w:name="z613" w:id="598"/>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598"/>
    <w:bookmarkStart w:name="z614" w:id="599"/>
    <w:p>
      <w:pPr>
        <w:spacing w:after="0"/>
        <w:ind w:left="0"/>
        <w:jc w:val="both"/>
      </w:pPr>
      <w:r>
        <w:rPr>
          <w:rFonts w:ascii="Times New Roman"/>
          <w:b w:val="false"/>
          <w:i w:val="false"/>
          <w:color w:val="000000"/>
          <w:sz w:val="28"/>
        </w:rPr>
        <w:t>
      улица Семятова № 1, 1 А, 1 Б, 1 В, 1 Г, 3, 5, 7, 9, 11, 13, 15, 17, 19, 21, 23, 25, 27, 29, 31, 33, 35, 37, 39, 41, 43, 45, 47, 49, 51, 53, 55;</w:t>
      </w:r>
    </w:p>
    <w:bookmarkEnd w:id="599"/>
    <w:bookmarkStart w:name="z615" w:id="600"/>
    <w:p>
      <w:pPr>
        <w:spacing w:after="0"/>
        <w:ind w:left="0"/>
        <w:jc w:val="both"/>
      </w:pPr>
      <w:r>
        <w:rPr>
          <w:rFonts w:ascii="Times New Roman"/>
          <w:b w:val="false"/>
          <w:i w:val="false"/>
          <w:color w:val="000000"/>
          <w:sz w:val="28"/>
        </w:rPr>
        <w:t>
      переулки: Имамниязова, Белбулак, Абдикаримова.</w:t>
      </w:r>
    </w:p>
    <w:bookmarkEnd w:id="600"/>
    <w:bookmarkStart w:name="z616" w:id="601"/>
    <w:p>
      <w:pPr>
        <w:spacing w:after="0"/>
        <w:ind w:left="0"/>
        <w:jc w:val="both"/>
      </w:pPr>
      <w:r>
        <w:rPr>
          <w:rFonts w:ascii="Times New Roman"/>
          <w:b w:val="false"/>
          <w:i w:val="false"/>
          <w:color w:val="000000"/>
          <w:sz w:val="28"/>
        </w:rPr>
        <w:t>
      109. Избирательный участок № 966.</w:t>
      </w:r>
    </w:p>
    <w:bookmarkEnd w:id="601"/>
    <w:bookmarkStart w:name="z617" w:id="6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02"/>
    <w:bookmarkStart w:name="z618" w:id="603"/>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03"/>
    <w:bookmarkStart w:name="z619" w:id="604"/>
    <w:p>
      <w:pPr>
        <w:spacing w:after="0"/>
        <w:ind w:left="0"/>
        <w:jc w:val="both"/>
      </w:pPr>
      <w:r>
        <w:rPr>
          <w:rFonts w:ascii="Times New Roman"/>
          <w:b w:val="false"/>
          <w:i w:val="false"/>
          <w:color w:val="000000"/>
          <w:sz w:val="28"/>
        </w:rPr>
        <w:t>
      110. Избирательный участок № 988.</w:t>
      </w:r>
    </w:p>
    <w:bookmarkEnd w:id="604"/>
    <w:bookmarkStart w:name="z620" w:id="60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05"/>
    <w:bookmarkStart w:name="z621" w:id="606"/>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06"/>
    <w:bookmarkStart w:name="z622" w:id="607"/>
    <w:p>
      <w:pPr>
        <w:spacing w:after="0"/>
        <w:ind w:left="0"/>
        <w:jc w:val="both"/>
      </w:pPr>
      <w:r>
        <w:rPr>
          <w:rFonts w:ascii="Times New Roman"/>
          <w:b w:val="false"/>
          <w:i w:val="false"/>
          <w:color w:val="000000"/>
          <w:sz w:val="28"/>
        </w:rPr>
        <w:t>
      111. Избирательный участок № 989.</w:t>
      </w:r>
    </w:p>
    <w:bookmarkEnd w:id="607"/>
    <w:bookmarkStart w:name="z623" w:id="60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08"/>
    <w:bookmarkStart w:name="z624" w:id="609"/>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09"/>
    <w:bookmarkStart w:name="z625" w:id="610"/>
    <w:p>
      <w:pPr>
        <w:spacing w:after="0"/>
        <w:ind w:left="0"/>
        <w:jc w:val="both"/>
      </w:pPr>
      <w:r>
        <w:rPr>
          <w:rFonts w:ascii="Times New Roman"/>
          <w:b w:val="false"/>
          <w:i w:val="false"/>
          <w:color w:val="000000"/>
          <w:sz w:val="28"/>
        </w:rPr>
        <w:t>
      112. Избирательный участок № 991.</w:t>
      </w:r>
    </w:p>
    <w:bookmarkEnd w:id="610"/>
    <w:bookmarkStart w:name="z626" w:id="6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Дихан, улица Тохсунова строенеие № 19, здания коммунального государственного учреждения "Диханская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611"/>
    <w:bookmarkStart w:name="z627" w:id="612"/>
    <w:p>
      <w:pPr>
        <w:spacing w:after="0"/>
        <w:ind w:left="0"/>
        <w:jc w:val="both"/>
      </w:pPr>
      <w:r>
        <w:rPr>
          <w:rFonts w:ascii="Times New Roman"/>
          <w:b w:val="false"/>
          <w:i w:val="false"/>
          <w:color w:val="000000"/>
          <w:sz w:val="28"/>
        </w:rPr>
        <w:t>
      Границы избирательного участка: село Дихан;</w:t>
      </w:r>
    </w:p>
    <w:bookmarkEnd w:id="612"/>
    <w:bookmarkStart w:name="z628" w:id="613"/>
    <w:p>
      <w:pPr>
        <w:spacing w:after="0"/>
        <w:ind w:left="0"/>
        <w:jc w:val="both"/>
      </w:pPr>
      <w:r>
        <w:rPr>
          <w:rFonts w:ascii="Times New Roman"/>
          <w:b w:val="false"/>
          <w:i w:val="false"/>
          <w:color w:val="000000"/>
          <w:sz w:val="28"/>
        </w:rPr>
        <w:t>
      113. Избирательный участок № 992.</w:t>
      </w:r>
    </w:p>
    <w:bookmarkEnd w:id="613"/>
    <w:bookmarkStart w:name="z629" w:id="61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14"/>
    <w:bookmarkStart w:name="z630" w:id="615"/>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"ПКСО Ветеран 10/2", "ПКСО Самал", "ПКСТ Кыпшак";</w:t>
      </w:r>
    </w:p>
    <w:bookmarkEnd w:id="615"/>
    <w:bookmarkStart w:name="z631" w:id="616"/>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616"/>
    <w:bookmarkStart w:name="z632" w:id="617"/>
    <w:p>
      <w:pPr>
        <w:spacing w:after="0"/>
        <w:ind w:left="0"/>
        <w:jc w:val="both"/>
      </w:pPr>
      <w:r>
        <w:rPr>
          <w:rFonts w:ascii="Times New Roman"/>
          <w:b w:val="false"/>
          <w:i w:val="false"/>
          <w:color w:val="000000"/>
          <w:sz w:val="28"/>
        </w:rPr>
        <w:t>
      114. Избирательный участок № 1021.</w:t>
      </w:r>
    </w:p>
    <w:bookmarkEnd w:id="617"/>
    <w:bookmarkStart w:name="z633" w:id="6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строиние № 336, здание Государственное коммунальное предприятие на праве хозяйственного ведения "Енбекшиказахская многопрофильная центральная районная больница" государственного учреждения "Управление здравоохранение Алматинскоя области".</w:t>
      </w:r>
    </w:p>
    <w:bookmarkEnd w:id="618"/>
    <w:bookmarkStart w:name="z634" w:id="619"/>
    <w:p>
      <w:pPr>
        <w:spacing w:after="0"/>
        <w:ind w:left="0"/>
        <w:jc w:val="both"/>
      </w:pPr>
      <w:r>
        <w:rPr>
          <w:rFonts w:ascii="Times New Roman"/>
          <w:b w:val="false"/>
          <w:i w:val="false"/>
          <w:color w:val="000000"/>
          <w:sz w:val="28"/>
        </w:rPr>
        <w:t>
      Границы избирательного участка: город Есик, Енбекшиказахская многопрофильная центральная районная больница.</w:t>
      </w:r>
    </w:p>
    <w:bookmarkEnd w:id="619"/>
    <w:bookmarkStart w:name="z635" w:id="620"/>
    <w:p>
      <w:pPr>
        <w:spacing w:after="0"/>
        <w:ind w:left="0"/>
        <w:jc w:val="both"/>
      </w:pPr>
      <w:r>
        <w:rPr>
          <w:rFonts w:ascii="Times New Roman"/>
          <w:b w:val="false"/>
          <w:i w:val="false"/>
          <w:color w:val="000000"/>
          <w:sz w:val="28"/>
        </w:rPr>
        <w:t>
      115. Избирательный участок № 1022.</w:t>
      </w:r>
    </w:p>
    <w:bookmarkEnd w:id="620"/>
    <w:bookmarkStart w:name="z636" w:id="6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Кадыров, строение № 2 В, здание Коммунальное государственное предприятие на праве хозяйственного ведения "Енбекшиказахская районная больница №1 села Шелек" государственного учреждения "Управление здравоохранения Алматинской области"</w:t>
      </w:r>
    </w:p>
    <w:bookmarkEnd w:id="621"/>
    <w:bookmarkStart w:name="z637" w:id="622"/>
    <w:p>
      <w:pPr>
        <w:spacing w:after="0"/>
        <w:ind w:left="0"/>
        <w:jc w:val="both"/>
      </w:pPr>
      <w:r>
        <w:rPr>
          <w:rFonts w:ascii="Times New Roman"/>
          <w:b w:val="false"/>
          <w:i w:val="false"/>
          <w:color w:val="000000"/>
          <w:sz w:val="28"/>
        </w:rPr>
        <w:t>
      Границы избирательного участка: село Шелек, Енбекшиказахская районная больница №1 села Шелек</w:t>
      </w:r>
    </w:p>
    <w:bookmarkEnd w:id="622"/>
    <w:bookmarkStart w:name="z638" w:id="623"/>
    <w:p>
      <w:pPr>
        <w:spacing w:after="0"/>
        <w:ind w:left="0"/>
        <w:jc w:val="both"/>
      </w:pPr>
      <w:r>
        <w:rPr>
          <w:rFonts w:ascii="Times New Roman"/>
          <w:b w:val="false"/>
          <w:i w:val="false"/>
          <w:color w:val="000000"/>
          <w:sz w:val="28"/>
        </w:rPr>
        <w:t>
      116. Избирательный участок № 1035.</w:t>
      </w:r>
    </w:p>
    <w:bookmarkEnd w:id="623"/>
    <w:bookmarkStart w:name="z639" w:id="6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Астана, строение без номера, здание Дома Культуры села Болек при государственном коммунальном казенном предприятии "Районный дом культуры имени Туманбая Молдагалиева" государственного учреждения "Отдел культуры, развития языков, физической культуры и спорта Енбекшиказахского района".</w:t>
      </w:r>
    </w:p>
    <w:bookmarkEnd w:id="624"/>
    <w:bookmarkStart w:name="z640" w:id="625"/>
    <w:p>
      <w:pPr>
        <w:spacing w:after="0"/>
        <w:ind w:left="0"/>
        <w:jc w:val="both"/>
      </w:pPr>
      <w:r>
        <w:rPr>
          <w:rFonts w:ascii="Times New Roman"/>
          <w:b w:val="false"/>
          <w:i w:val="false"/>
          <w:color w:val="000000"/>
          <w:sz w:val="28"/>
        </w:rPr>
        <w:t>
      Границы избирательного участка:</w:t>
      </w:r>
    </w:p>
    <w:bookmarkEnd w:id="625"/>
    <w:bookmarkStart w:name="z641" w:id="626"/>
    <w:p>
      <w:pPr>
        <w:spacing w:after="0"/>
        <w:ind w:left="0"/>
        <w:jc w:val="both"/>
      </w:pPr>
      <w:r>
        <w:rPr>
          <w:rFonts w:ascii="Times New Roman"/>
          <w:b w:val="false"/>
          <w:i w:val="false"/>
          <w:color w:val="000000"/>
          <w:sz w:val="28"/>
        </w:rPr>
        <w:t>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w:t>
      </w:r>
    </w:p>
    <w:bookmarkEnd w:id="626"/>
    <w:bookmarkStart w:name="z642" w:id="627"/>
    <w:p>
      <w:pPr>
        <w:spacing w:after="0"/>
        <w:ind w:left="0"/>
        <w:jc w:val="both"/>
      </w:pPr>
      <w:r>
        <w:rPr>
          <w:rFonts w:ascii="Times New Roman"/>
          <w:b w:val="false"/>
          <w:i w:val="false"/>
          <w:color w:val="000000"/>
          <w:sz w:val="28"/>
        </w:rPr>
        <w:t>
      потребительские кооперативы садоводческие общества: "Тас-Гуль", "Таугуль", "Чайка", "Дружба-1", "ПРОГРЕСС", "Октябрь", "Массив Иссык", "Жетысу", "Монтажник-1";</w:t>
      </w:r>
    </w:p>
    <w:bookmarkEnd w:id="627"/>
    <w:bookmarkStart w:name="z643" w:id="628"/>
    <w:p>
      <w:pPr>
        <w:spacing w:after="0"/>
        <w:ind w:left="0"/>
        <w:jc w:val="both"/>
      </w:pPr>
      <w:r>
        <w:rPr>
          <w:rFonts w:ascii="Times New Roman"/>
          <w:b w:val="false"/>
          <w:i w:val="false"/>
          <w:color w:val="000000"/>
          <w:sz w:val="28"/>
        </w:rPr>
        <w:t>
      потребительские кооперативы садоводческие товарищества: "Подснежник", "Алмагуль", "Кировец 37", "Восход-АЗТМ", "Джетысу-Дружба", "Дюбек", "Ак-Бидай", "Труд", "АЗОК";</w:t>
      </w:r>
    </w:p>
    <w:bookmarkEnd w:id="628"/>
    <w:bookmarkStart w:name="z644" w:id="629"/>
    <w:p>
      <w:pPr>
        <w:spacing w:after="0"/>
        <w:ind w:left="0"/>
        <w:jc w:val="both"/>
      </w:pPr>
      <w:r>
        <w:rPr>
          <w:rFonts w:ascii="Times New Roman"/>
          <w:b w:val="false"/>
          <w:i w:val="false"/>
          <w:color w:val="000000"/>
          <w:sz w:val="28"/>
        </w:rPr>
        <w:t>
      потребительский кооператив садоводов "Орешек";</w:t>
      </w:r>
    </w:p>
    <w:bookmarkEnd w:id="629"/>
    <w:bookmarkStart w:name="z645" w:id="630"/>
    <w:p>
      <w:pPr>
        <w:spacing w:after="0"/>
        <w:ind w:left="0"/>
        <w:jc w:val="both"/>
      </w:pPr>
      <w:r>
        <w:rPr>
          <w:rFonts w:ascii="Times New Roman"/>
          <w:b w:val="false"/>
          <w:i w:val="false"/>
          <w:color w:val="000000"/>
          <w:sz w:val="28"/>
        </w:rPr>
        <w:t>
      садоводческий потребительский кооператив "Иссык";</w:t>
      </w:r>
    </w:p>
    <w:bookmarkEnd w:id="630"/>
    <w:bookmarkStart w:name="z646" w:id="631"/>
    <w:p>
      <w:pPr>
        <w:spacing w:after="0"/>
        <w:ind w:left="0"/>
        <w:jc w:val="both"/>
      </w:pPr>
      <w:r>
        <w:rPr>
          <w:rFonts w:ascii="Times New Roman"/>
          <w:b w:val="false"/>
          <w:i w:val="false"/>
          <w:color w:val="000000"/>
          <w:sz w:val="28"/>
        </w:rPr>
        <w:t>
      общественные объединения: "Энергетик", "Чубар".</w:t>
      </w:r>
    </w:p>
    <w:bookmarkEnd w:id="631"/>
    <w:bookmarkStart w:name="z647" w:id="632"/>
    <w:p>
      <w:pPr>
        <w:spacing w:after="0"/>
        <w:ind w:left="0"/>
        <w:jc w:val="both"/>
      </w:pPr>
      <w:r>
        <w:rPr>
          <w:rFonts w:ascii="Times New Roman"/>
          <w:b w:val="false"/>
          <w:i w:val="false"/>
          <w:color w:val="000000"/>
          <w:sz w:val="28"/>
        </w:rPr>
        <w:t>
      117. Избирательный участок № 1036.</w:t>
      </w:r>
    </w:p>
    <w:bookmarkEnd w:id="632"/>
    <w:bookmarkStart w:name="z648" w:id="63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33"/>
    <w:bookmarkStart w:name="z649" w:id="634"/>
    <w:p>
      <w:pPr>
        <w:spacing w:after="0"/>
        <w:ind w:left="0"/>
        <w:jc w:val="both"/>
      </w:pPr>
      <w:r>
        <w:rPr>
          <w:rFonts w:ascii="Times New Roman"/>
          <w:b w:val="false"/>
          <w:i w:val="false"/>
          <w:color w:val="000000"/>
          <w:sz w:val="28"/>
        </w:rPr>
        <w:t>
      Границы избирательного участка: село Байтерек, улицы полностью: Нововиноградная, Виноградная</w:t>
      </w:r>
    </w:p>
    <w:bookmarkEnd w:id="634"/>
    <w:bookmarkStart w:name="z650" w:id="635"/>
    <w:p>
      <w:pPr>
        <w:spacing w:after="0"/>
        <w:ind w:left="0"/>
        <w:jc w:val="both"/>
      </w:pPr>
      <w:r>
        <w:rPr>
          <w:rFonts w:ascii="Times New Roman"/>
          <w:b w:val="false"/>
          <w:i w:val="false"/>
          <w:color w:val="000000"/>
          <w:sz w:val="28"/>
        </w:rPr>
        <w:t>
      потребительский кооператив "Садоводческие товарищество "Авиаремонтник";</w:t>
      </w:r>
    </w:p>
    <w:bookmarkEnd w:id="635"/>
    <w:bookmarkStart w:name="z651" w:id="636"/>
    <w:p>
      <w:pPr>
        <w:spacing w:after="0"/>
        <w:ind w:left="0"/>
        <w:jc w:val="both"/>
      </w:pPr>
      <w:r>
        <w:rPr>
          <w:rFonts w:ascii="Times New Roman"/>
          <w:b w:val="false"/>
          <w:i w:val="false"/>
          <w:color w:val="000000"/>
          <w:sz w:val="28"/>
        </w:rPr>
        <w:t>
      потребительские кооперативы садоводческие общества: "Надежда", "Рубин", "Ковровщица", "Автомобилист", "Ветеран", "Семиречье", "Тункурус", "Байтерек-Рассвет";</w:t>
      </w:r>
    </w:p>
    <w:bookmarkEnd w:id="636"/>
    <w:bookmarkStart w:name="z652" w:id="637"/>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637"/>
    <w:bookmarkStart w:name="z653" w:id="638"/>
    <w:p>
      <w:pPr>
        <w:spacing w:after="0"/>
        <w:ind w:left="0"/>
        <w:jc w:val="both"/>
      </w:pPr>
      <w:r>
        <w:rPr>
          <w:rFonts w:ascii="Times New Roman"/>
          <w:b w:val="false"/>
          <w:i w:val="false"/>
          <w:color w:val="000000"/>
          <w:sz w:val="28"/>
        </w:rPr>
        <w:t>
      118. Избирательный участок № 1037.</w:t>
      </w:r>
    </w:p>
    <w:bookmarkEnd w:id="638"/>
    <w:bookmarkStart w:name="z654" w:id="6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39"/>
    <w:bookmarkStart w:name="z655" w:id="640"/>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"Восход";</w:t>
      </w:r>
    </w:p>
    <w:bookmarkEnd w:id="640"/>
    <w:bookmarkStart w:name="z656" w:id="641"/>
    <w:p>
      <w:pPr>
        <w:spacing w:after="0"/>
        <w:ind w:left="0"/>
        <w:jc w:val="both"/>
      </w:pPr>
      <w:r>
        <w:rPr>
          <w:rFonts w:ascii="Times New Roman"/>
          <w:b w:val="false"/>
          <w:i w:val="false"/>
          <w:color w:val="000000"/>
          <w:sz w:val="28"/>
        </w:rPr>
        <w:t>
      119. Избирательный участок № 1038.</w:t>
      </w:r>
    </w:p>
    <w:bookmarkEnd w:id="641"/>
    <w:bookmarkStart w:name="z657" w:id="6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спорт зал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642"/>
    <w:bookmarkStart w:name="z658" w:id="643"/>
    <w:p>
      <w:pPr>
        <w:spacing w:after="0"/>
        <w:ind w:left="0"/>
        <w:jc w:val="both"/>
      </w:pPr>
      <w:r>
        <w:rPr>
          <w:rFonts w:ascii="Times New Roman"/>
          <w:b w:val="false"/>
          <w:i w:val="false"/>
          <w:color w:val="000000"/>
          <w:sz w:val="28"/>
        </w:rPr>
        <w:t>
      Границы избирательного участка: село Шелек, улицы полностью, Кольды;</w:t>
      </w:r>
    </w:p>
    <w:bookmarkEnd w:id="643"/>
    <w:bookmarkStart w:name="z659" w:id="644"/>
    <w:p>
      <w:pPr>
        <w:spacing w:after="0"/>
        <w:ind w:left="0"/>
        <w:jc w:val="both"/>
      </w:pPr>
      <w:r>
        <w:rPr>
          <w:rFonts w:ascii="Times New Roman"/>
          <w:b w:val="false"/>
          <w:i w:val="false"/>
          <w:color w:val="000000"/>
          <w:sz w:val="28"/>
        </w:rPr>
        <w:t>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644"/>
    <w:bookmarkStart w:name="z660" w:id="645"/>
    <w:p>
      <w:pPr>
        <w:spacing w:after="0"/>
        <w:ind w:left="0"/>
        <w:jc w:val="both"/>
      </w:pPr>
      <w:r>
        <w:rPr>
          <w:rFonts w:ascii="Times New Roman"/>
          <w:b w:val="false"/>
          <w:i w:val="false"/>
          <w:color w:val="000000"/>
          <w:sz w:val="28"/>
        </w:rPr>
        <w:t>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5"/>
    <w:bookmarkStart w:name="z661" w:id="646"/>
    <w:p>
      <w:pPr>
        <w:spacing w:after="0"/>
        <w:ind w:left="0"/>
        <w:jc w:val="both"/>
      </w:pPr>
      <w:r>
        <w:rPr>
          <w:rFonts w:ascii="Times New Roman"/>
          <w:b w:val="false"/>
          <w:i w:val="false"/>
          <w:color w:val="000000"/>
          <w:sz w:val="28"/>
        </w:rPr>
        <w:t>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6"/>
    <w:bookmarkStart w:name="z662" w:id="647"/>
    <w:p>
      <w:pPr>
        <w:spacing w:after="0"/>
        <w:ind w:left="0"/>
        <w:jc w:val="both"/>
      </w:pPr>
      <w:r>
        <w:rPr>
          <w:rFonts w:ascii="Times New Roman"/>
          <w:b w:val="false"/>
          <w:i w:val="false"/>
          <w:color w:val="000000"/>
          <w:sz w:val="28"/>
        </w:rPr>
        <w:t>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647"/>
    <w:bookmarkStart w:name="z663" w:id="648"/>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48"/>
    <w:bookmarkStart w:name="z664" w:id="649"/>
    <w:p>
      <w:pPr>
        <w:spacing w:after="0"/>
        <w:ind w:left="0"/>
        <w:jc w:val="both"/>
      </w:pPr>
      <w:r>
        <w:rPr>
          <w:rFonts w:ascii="Times New Roman"/>
          <w:b w:val="false"/>
          <w:i w:val="false"/>
          <w:color w:val="000000"/>
          <w:sz w:val="28"/>
        </w:rPr>
        <w:t>
      120. Избирательный участок № 1041.</w:t>
      </w:r>
    </w:p>
    <w:bookmarkEnd w:id="649"/>
    <w:bookmarkStart w:name="z665" w:id="65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50"/>
    <w:bookmarkStart w:name="z666" w:id="651"/>
    <w:p>
      <w:pPr>
        <w:spacing w:after="0"/>
        <w:ind w:left="0"/>
        <w:jc w:val="both"/>
      </w:pPr>
      <w:r>
        <w:rPr>
          <w:rFonts w:ascii="Times New Roman"/>
          <w:b w:val="false"/>
          <w:i w:val="false"/>
          <w:color w:val="000000"/>
          <w:sz w:val="28"/>
        </w:rPr>
        <w:t>
      Границы избирательного участка: село Ават, улицы полностью: Тауелсиздик, Саймасай, Крылов, Бейтбитшилик, Гагарина, Байтерек, Бесагаш, Жетысу, Жибек Жолы, Алмалы, Мансурова, Розыбакиева;</w:t>
      </w:r>
    </w:p>
    <w:bookmarkEnd w:id="651"/>
    <w:bookmarkStart w:name="z667" w:id="652"/>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52"/>
    <w:bookmarkStart w:name="z668" w:id="653"/>
    <w:p>
      <w:pPr>
        <w:spacing w:after="0"/>
        <w:ind w:left="0"/>
        <w:jc w:val="both"/>
      </w:pPr>
      <w:r>
        <w:rPr>
          <w:rFonts w:ascii="Times New Roman"/>
          <w:b w:val="false"/>
          <w:i w:val="false"/>
          <w:color w:val="000000"/>
          <w:sz w:val="28"/>
        </w:rPr>
        <w:t>
      121. Избирательный участок № 1042.</w:t>
      </w:r>
    </w:p>
    <w:bookmarkEnd w:id="653"/>
    <w:bookmarkStart w:name="z669" w:id="6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54"/>
    <w:bookmarkStart w:name="z670" w:id="655"/>
    <w:p>
      <w:pPr>
        <w:spacing w:after="0"/>
        <w:ind w:left="0"/>
        <w:jc w:val="both"/>
      </w:pPr>
      <w:r>
        <w:rPr>
          <w:rFonts w:ascii="Times New Roman"/>
          <w:b w:val="false"/>
          <w:i w:val="false"/>
          <w:color w:val="000000"/>
          <w:sz w:val="28"/>
        </w:rPr>
        <w:t>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w:t>
      </w:r>
    </w:p>
    <w:bookmarkEnd w:id="655"/>
    <w:bookmarkStart w:name="z671" w:id="656"/>
    <w:p>
      <w:pPr>
        <w:spacing w:after="0"/>
        <w:ind w:left="0"/>
        <w:jc w:val="both"/>
      </w:pPr>
      <w:r>
        <w:rPr>
          <w:rFonts w:ascii="Times New Roman"/>
          <w:b w:val="false"/>
          <w:i w:val="false"/>
          <w:color w:val="000000"/>
          <w:sz w:val="28"/>
        </w:rPr>
        <w:t>
      переулок Тенистый;</w:t>
      </w:r>
    </w:p>
    <w:bookmarkEnd w:id="656"/>
    <w:bookmarkStart w:name="z672" w:id="657"/>
    <w:p>
      <w:pPr>
        <w:spacing w:after="0"/>
        <w:ind w:left="0"/>
        <w:jc w:val="both"/>
      </w:pPr>
      <w:r>
        <w:rPr>
          <w:rFonts w:ascii="Times New Roman"/>
          <w:b w:val="false"/>
          <w:i w:val="false"/>
          <w:color w:val="000000"/>
          <w:sz w:val="28"/>
        </w:rPr>
        <w:t>
      садоводческие товарищество: "Птицевод", "Тенкара".</w:t>
      </w:r>
    </w:p>
    <w:bookmarkEnd w:id="657"/>
    <w:bookmarkStart w:name="z673" w:id="658"/>
    <w:p>
      <w:pPr>
        <w:spacing w:after="0"/>
        <w:ind w:left="0"/>
        <w:jc w:val="both"/>
      </w:pPr>
      <w:r>
        <w:rPr>
          <w:rFonts w:ascii="Times New Roman"/>
          <w:b w:val="false"/>
          <w:i w:val="false"/>
          <w:color w:val="000000"/>
          <w:sz w:val="28"/>
        </w:rPr>
        <w:t>
      122. Избирательный участок № 1043.</w:t>
      </w:r>
    </w:p>
    <w:bookmarkEnd w:id="658"/>
    <w:bookmarkStart w:name="z674" w:id="65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59"/>
    <w:bookmarkStart w:name="z675" w:id="660"/>
    <w:p>
      <w:pPr>
        <w:spacing w:after="0"/>
        <w:ind w:left="0"/>
        <w:jc w:val="both"/>
      </w:pPr>
      <w:r>
        <w:rPr>
          <w:rFonts w:ascii="Times New Roman"/>
          <w:b w:val="false"/>
          <w:i w:val="false"/>
          <w:color w:val="000000"/>
          <w:sz w:val="28"/>
        </w:rPr>
        <w:t>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w:t>
      </w:r>
    </w:p>
    <w:bookmarkEnd w:id="660"/>
    <w:bookmarkStart w:name="z676" w:id="661"/>
    <w:p>
      <w:pPr>
        <w:spacing w:after="0"/>
        <w:ind w:left="0"/>
        <w:jc w:val="both"/>
      </w:pPr>
      <w:r>
        <w:rPr>
          <w:rFonts w:ascii="Times New Roman"/>
          <w:b w:val="false"/>
          <w:i w:val="false"/>
          <w:color w:val="000000"/>
          <w:sz w:val="28"/>
        </w:rPr>
        <w:t>
      переулки: Дулатова, Жылангозова, Оразкула.</w:t>
      </w:r>
    </w:p>
    <w:bookmarkEnd w:id="6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