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4361" w14:textId="7dc4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Енбекшиказахского района от 30 июня 2026 года № 337 "Об определении мест для размещения агитационных печатных материалов и предоставлении кандидатам помещений для встреч с избирателями в Енбекшиказахском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10 июля 2026 года № 367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постановление акимата Енбекшиказахского района от 30 июня 2026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предоставлении помещений кандидатам для встреч с избирателями в Енбекшиказахском районе".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Енбекшиказахского района, курирующего соответствующую отрасль.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