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3925" w14:textId="b383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Енбекшиказахском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09 июля 2026 года № 363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Казахстан",акимат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Енбекшиказахской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 к постановлению акимата Енбекшиказахского района от "09" июля 2026 года №363 "Об определении мест для размещения агитационных печатных материалов и предоставления кандидатам помещений для встреч с избирателями в Енбекшиказахском районе"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населенных пунктов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размещения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центральной районной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№366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перед зданием отдела архитектуры и градостроительства Енбекшиказахского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ул.Токатаева, №19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расположенный по улице Малкеева, возле конечной 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ул.Малкеева,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Алматинская и Алтын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Алматинская и Алтын адам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ул.Абылайхана, №30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средней школы им.О.Мухаммадий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ул.Ибдиминова, №15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детского сада "Умит"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ул.Болек батыра, №47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основной средней школы села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ул.Туркпен, №4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Казатком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основной средней школы села Казатком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ул.Ошакбай, №17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ул.Асланова,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ул.Бошаева,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ул.Ушбаева, №32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сельский врачебный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ул.Салиева,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ул.Тохсунова, №19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ул.Терешкова, №7 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памятником ВОВ.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ул.Гарышкер,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Акбастауской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ул.Береке, №11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Енбекской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ул.Х.Абдуллина,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хатымханы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ул.Абдулбакиева, №37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ул.Тажибаева, №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ул.Муталип,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сельскому округу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ул.Камарова,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ул.Жамбыла, №2-б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памятником 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ул.Солтанбай, №52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ул.Бейбитшилик, №29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магазин "Аля"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ул.Школьная, №42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спорт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ул.Болашак, №10-б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Байдибек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ул.Алмабекова, № 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средней школы имени Т.Аубакирова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ул.Байболова, №244Б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ул.Тауелсиздик, №28-а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здание мечети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ул.Саймасай, №52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Базаркельды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ул.Достык,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ул.Калдыбаева, №25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щит перед зданием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ул.Момышулы, №19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Ж.Каипова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перед зданием магазина "АРС"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ул.Малькеева,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аппарата акима Каражотинского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ул.Иманова, №8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перед зданием сельского клуба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№26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перед зданием сельского клуба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Ул.Конаева, №13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ул.Тастанбекова, №5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магазином "Шаңырак"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ул.Конаева,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магазином "Тілек"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ул.Жамангараева,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Таукаратурык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ул.Ракымбаева, №24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ул.Канаева, №7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ул.Жибек жолы, №139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медицинского центра "Nova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ул.Кенжебаева, №9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модульной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ул.Кайнар булак,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ул.Естемесова, № 21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магазина "Аңсар"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ул.Сейфулина, №47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ул.Наурызбай батыра,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ул.Ауезова, №1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ул.Тойбекова, №79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ул.Арзиева,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Кырбалтабайскйи сельскому округу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аппарата акима Кырбалтабайского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ул.Райымбек, №18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ул.Школьная,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ул.Жапекова, №2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ул.Жамбыл. №8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ул.Нурбек. №24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ул.Розыбакиева. №39-а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аппарата акима Малыбайского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ул.Аубакирова. №3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К.Ултараков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№1/1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средней школы села Нурлы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ул.Жангелды, №7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ул.Алматинская, №70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памятника 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ул.Д.Конаев, №20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почтового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ул.Жениса,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Орикти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магазином "Елдос"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ул.Жетису,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Саймасай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аппарата акима Саймасайского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ул.Хазиева,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рядом со средней школы им. Садыра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ул.Ушурова, №7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Согетинскйи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ул.Есбергенова, №30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ул.Мира,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ул.Алматинская, №29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Абдуллина и Жетысу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Абдуллина и Жетысу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ул.Токбаева, №6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бывшего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средней школы села Толкын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ул.Жетысу, №4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ул.Кулмамбета, №49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памятником 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ул.Кулманбет, №24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Таутургенской основной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ул.Буркеева, №3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ул.Жибек жолы, №85-а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торгового дома "Алма"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ул.Жибек Жолы, №23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средней школы им.М.Маметовой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ул.Жеруйык, №8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Торгайбаз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фельдшерско-акушерского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ул.МТФ, №4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к постановлению акимата Енбекшиказахского района от "09" июля 2026 года № 363 "Об определении мест для размещения агитационных печатных материалов и предоставления кандидатам помещений для встреч с избирателями в Енбекшиказахском районе"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на договорной основе для проведения встреч с избирателями в Енбекшиказахском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встреч с избирателями,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 Казахская средняя школа-лицей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ул.Набережная, №161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колледжа ЕГЭК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№302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медицинского колледжа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ул.Алтын Адам, №161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юридического колледжа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ул.Алматинская,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 СШ им.Райымбек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ул.Райымбек батыра, №44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Дома 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ул.Абылайхана, №30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СШ им.О.Мухаммадий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ул.Ибдиминова, №15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им.Болек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ул.Болек батыра, №56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актовыый зал музея прикладного исскуства Уста Даркембая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ул.Даркембая,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врачебная амбулатория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ул.Болек батыра,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библеотека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ул.Ушбаева,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средней школы села Жанашаруа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ул.Одаманова, №25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врачебная амбулатория Кызылшарык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ул.Худайбердиева, №20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детский сад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ул.Салиева, №2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СШ.Балтабай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ул.Мектеп, №1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ул.Береке, №26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ул.Х.Абдуллина, №1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им.М.Макатаева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ул.Шамсутдин, №39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им.И.Таирова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ул.Ю.Хамра, №3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Койшыбек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ул.К.Сатпаева, №1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ул.Мира, №55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ул.Надырбаева, №1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им.М.Горького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ул.Достык, №16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ул.Астана,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села 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ул.Есиль,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ул.Гагарина, №1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Байдибек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дома 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ул.Шевченко, №18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им.Н.Островского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ул.Балагозова, №2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им.Т.Аубакирова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ул.Байболова, №244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ул.Тауелсиздик, №28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Базаркельды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Базаркельды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ул.Достык,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СШ им.Т.Рыскулова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ул.Кузиева, №69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им.Ж.Каипова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ул.Ж.Каипова, №8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Ж.Каипова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 зал Казахстанская СШ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ул.М.Маметовой, №26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 зал СШ им.А.Бубенцов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ул.А.Бубенцова, №1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СШ им.Б.Момышулы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ул.Иманова, №2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фойе СШ Актоган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ул.Ы.Атынсарин, №14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 село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ул.Тастанбекова, №6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сельская врачебная амбулатория село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ул.Малькеева,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 СШ им.Ш.Уалиханова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ул.Ш.Уалиханова, №6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врачебная амбулатория Каратурык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ул.Жетысу,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Таукаратурык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врачебная амбулатория Таукаратурык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ул.Рахымбаева, №24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врачебная амбулатория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ул.Канаева, №7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"Nova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ул.Кенжебаева, №9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ул.Нурмамбетова, №55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детского сада "Айголек"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ул.Камалова, №24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им.И.Шорманова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ул.Шорманова,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врачебная амбулатория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ул.Найрызбай батыр,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Корам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ул.Зарватова, №46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им."Ы.Алтынсарина"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ул.Ы.Алтынсарина, №3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 село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ул.Розыбакиева, б/н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детский сад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ул.Розыбакиева, б/н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К.Ултараков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Масак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ул.Сатпаева, №5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 село Кайназар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ул.Алматинская, №70 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 Уалиханова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ул.Алматинская, №71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Орикти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Рахат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Есик-Александровка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Орикти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им.А.Бокейхана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Есик-Александровка 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им.Садыра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ул.Ушурова, №7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Саймасай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им.А.Байтурсынова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ул.А.Байтурсынова, №26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Согетинский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дома 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ул.Еспергенова, №30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площадке ТОО "Голд Продукт"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126, строение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Таутургень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ул.Боркеева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 дома 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ул.Куланаян Кулманбет,№ 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дома 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ул.Розыбакиева, №21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им.Х.Абдулина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ул.З.Газамова, №41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актовый зал профессионально-технического колледжа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ул.Нургазина,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 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ул.Жибек-Жолы, №85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медицинского колледжа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ул.Кагазбаева,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им.Вихрева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ул.Бокина №40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СШ им.Алтынсарина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ул.Нургазина, №150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