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89ac7" w14:textId="a889a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Жамбылского районного маслихата от 28 сентября 2023 года № 7-32 "Об утверждении Правил оказания социальной помощи, установления ее размеров и определения перечня отдельных категорий нуждающихся граждан Жамбылского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районного маслихата Алматинской области от 22 мая 2026 года № 49-214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Жамбылский районный маслихат РЕШИЛ: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Жамбылского районного маслихата "Об утверждении Правил оказания социальной помощи, установления ее размеров и определения перечня отдельных категорий нуждающихся граждан Жамбылского района" от 28 сентября 2023 года </w:t>
      </w:r>
      <w:r>
        <w:rPr>
          <w:rFonts w:ascii="Times New Roman"/>
          <w:b w:val="false"/>
          <w:i w:val="false"/>
          <w:color w:val="000000"/>
          <w:sz w:val="28"/>
        </w:rPr>
        <w:t>№ 7-32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6033-05) следующие изменения и дополнения: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Социальная помощь предоставляется единовременно и (или) периодически (ежемесячно, ежеквартально, один раз в год), осуществляется с месяца обращения.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Перечни праздничных дней и памятных дат для оказания социальной помощи устанавливаются местными представительными органами по представлению МИО Алматинской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к праздничным дням и памятным датам устанавливается в размере не менее 2,5-кратного месячного расчетного показателя и назначается один раз в календарном году.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нескольких оснований социальная помощь к праздничным дням и памятным датам назначается только по одному основанию.";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приложении указанного решения в первом абзаце внести изменения слово "ежемесячно" – 3 (три) месячных расчетных показателей" на слова "социальная помощь на оплату коммунальных услуг";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указанного решения подпункт 2), 3)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статус которых определен статьей 5, 6 Закона Республики Казахстан "О ветеранах",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военнообязанные, призывавшиеся на учебные сборы и направлявшиеся в Афганистан в период ведения боевых действий единовременно - 80 (восемьдесят)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летного состава, совершавшие вылеты на боевые задания в Афганистан с территории бывшего Союза ССР единовременно - 80 (восемьдесят)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рабочие и служащие, обслуживавшие советский воинский контингент в Афганистане, получившие ранения или увечья за участие в обеспечении боевых действий единовременно - 80 (восемьдесят)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 единовременно – 80 (восемьдесят)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принимавшие участие в ликвидации последствий катастрофы на Чернобыльской атомной электростанции в 1986-1987 годах, других радиационных катастроф и аварий на объектах гражданского или военного назначения, а также участвовавшие непосредственно в ядерных испытаниях единовременно 80 (восемьдесят)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дети, инвалидность которых генетически связана с радиационным облучением одного из родителей единовременно – 80 (восемьдесят)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Республики Казахстан, выполнявшие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в период с сентября 1992 года по февраль 2001 года единовременно - 80 (восемьдесят)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военнослужащие, а также лица начальствующего и рядового состава органов внутренних дел и государственной безопасности бывшего Союза ССР, принимавшие участие в урегулировании межэтнического конфликта в Нагорном Карабахе в период с 1986 по 1991 годы единовременно- 80 (восемьдесят)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приложении указанного решения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приложении указанного решения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Перечень категорий получателей, предельные размеры социальной помощи, сроки обращения за социальной помощью отдельным категориям нуждающихся граждан устанавливаются МИО и утверждаются решениями местных представительных органов.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Основаниями для отнесения граждан к категории нуждающихся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причинение ущерба гражданину (семье) либо его недвижимому имуществу вследствие стихийного бедствия;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недвижимому имуществу вследствие пожара;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социально значимого заболевания;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среднедушевого дохода, не превышающего порога, установленного местными представительными органами, в кратном отношении к прожиточному минимуму, устанавливаемому на соответствующий финансовый год законом о республиканском бюджете.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причинении ущерба недвижимому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видов помощи по вышеуказанным основаниям для оказания социальной помощи и (или) проведения обследований материально-бытового положения лица (семьи) утверждается местными представительными органами.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комиссии при вынесении заключения о необходимости оказания социальной помощи руководствуются утвержденным местными представительными органами перечнем оснований для отнесения граждан к категории нуждающихся.";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пункта 9 в приложении указанного решения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4) пункта 9 в приложении указанного решения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Для получения социальной помощи отдельным категориям нуждающихся граждан заявитель от себя или от имени семьи (или представитель по доверенности, выданной в соответствии со статьей 167 Гражданского кодекса Республики Казахстан) обращается письменно в уполномоченный орган по оказанию социальной помощи или к акиму поселка, села, сельского округа, или в Государственную корпорацию с заявлением по форме, согласно приложению 1 к настоящим Типовым правилам, или электронно на портал с заявлением по форме согласно приложению 1-1 к настоящим Типовым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письменном обращении специалист, принимающий документы, формирует запросы в соответствующие информационные системы (далее – ИС) государственных органов и (или) организаций через шлюз "электронное правительство" по форме согласно приложению 1-2 к настоящим Типовым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несоответствии (отсутствии) сведений в ИС заявителем к заявлению прилагаются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личность, либо электронный документ из сервиса цифровых документов (для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доходах лица (членов семьи) (для получения социальной помощи, которая назначается независимо от доходов лица (членов семьи), сведения о доходах лица (членов семьи) не предоставляются);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один из нижеперечисленных документов, подтверждающих факт наличия оснований для отнесения к категории нуждающихся: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причиненного ущерба гражданину (семье) либо его недвижимому имуществу вследствие стихийного бедствия;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причиненного ущерба гражданину (семье) либо его недвижимому имуществу вследствие пожара;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наличия социально значимого заболевания.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сверки. После сверки подлинники документов возвращаются заявителю.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заявителем неполного пакета документов и (или) документов с истекшим сроком действия заявителю выдается расписка об отказе в приеме заявления на оказание социальной помощи по форме согласно приложению 1-3 к настоящим Типовым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заявителя за социальной помощью электронно посредством портала запрос в ИС государственных органов и (или) организаций для получения необходимых сведений осуществляется самим заявителем.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заявитель удостоверяет своей ЭЦП электронное заявление и сведения, поступившие из ИС государственных органов и (или) организаций.";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Финансирование расходов на предоставление социальной помощи осуществляется в пределах средств, предусмотренных бюджетом Жамбылского района на текущий финансовый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 переводит в Государственную корпорацию суммы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перечисляет суммы социальной помощи, полученные от уполномоченного органа по оказанию социальной помощи, на банковские счета получателей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исчислении и оказании социальной помощи все суммы, исчисленные в тиынах, подлежат округлению до одного тенге независимо от суммы тиынов.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"26. На основании принятого уполномоченным органом по оказанию социальной помощи решения об оказании социальной помощи Государственная корпорация формирует потребность в бюджетных средствах на выплату социальной помощи: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единовременным выплатам – ежедневно;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ежемесячным и ежеквартальным выплатам – 27 числа месяца, предшествующего месяцу выплаты.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Жамбылского районного маслихата" в установленном законодательством порядке обеспечить: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размещение настоящего решения на интернет – ресурсе Жамбылского районного маслихата после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Жамбылского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М.Амиргалиев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