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4af3" w14:textId="1d34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30 декабря 2025 года № 44-196 "О бюджетах сельских округов Жамбылского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3 апреля 2026 года № 47-208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"О бюджетах сельских округов Жамбылского района на 2026-2028 годы" от 30 декабря 2025 года №44-196 (зарегистрирован в Реестре государственной регистрации нормативных правовых актов под №221143)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2, 3, 4, 5, 6, 7, 8, 9, 10, 11, 12, 13, 14, 15, 16, 17, 19, 20, 21, 22, 23, 24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Айдарлинского сельского округа на 2026-2028 годы согласно приложениям 1, 2,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40 664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27 572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13 092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41 053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389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389 тысяча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389 тысяча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Аккайнарского сельского округа на 2026-2028 годы согласно приложениям 4, 5,6 настоящему решению соответственно, в том числе на 2026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46 563 тысяч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24 765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21 798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56 134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9 751 тысяча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9 751 тысяча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9 751 тысяча тенге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3.Утвердить бюджет Аксенгирского сельского округа на 2026-2028 годы согласно приложениям 7, 8, 9 к настоящему решению соответственно, в том числе на 2026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67 084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41 645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25 439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67 271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187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187 тысяча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187 тысяча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Актерекского сельского округа на 2026-2028 годы согласно приложениям 10,11,12 к настоящему решению соответственно, в том числе на 2026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55 691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34 962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20 729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56 205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514 тысяча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514 тысяча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514 тысяча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Бериктасского сельского округа на 2026-2028 годы согласно приложениям 13, 14, 15 к настоящему решению соответственно, в том числе на 2026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52 647 тысяч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15 656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36 991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52 883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236 тысячтенге;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 тысяч тенге: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236 тысяч тенге.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Бозойского сельского округа на 2026-2028 годы согласно приложениям 16, 17, 18 к настоящему решению соответственно, в том числе на 2026 год в следующих объемах: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45 414 тысяч тенге: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9 350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36 064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45 503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 тысячтенге;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тысяч тенге: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 тысяч тенге.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Дегересского сельского округа на 2026-2028 годы согласно приложениям 19, 20, 21 к настоящему решению соответственно, в том числе на 2026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58 010 тысяч тенге: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32 746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25 264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58 691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681 тысячтенге;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 тысяч тенге: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681 тысяч тенге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Жамбылского сельского округа на 2026-2028 годы согласно приложениям 22, 23, 24 к настоящему решению соответственно, в том числе на 2026 год в следующих объемах: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79 510 тысяч тенге: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59 407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20 103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79 545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 тысячтенге;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тысяч тенге: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 тысяч тенге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Каракастекского сельского округа на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2026-2028 годы согласно приложениям 25, 26, 27 к настоящему решению соответственно, в том числе на 2026 год в следующих объемах: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91 294 тысяч тенге: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33 811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57 483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91 591 тысячи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297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 тысяч тенге: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297 тысяч тенге.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10.Утвердить бюджет Карасусского сельского округа на 2026-2028 годы согласно приложениям 28, 29, 30 к настоящему решению соответственно, в том числе на 2026 год в следующих объемах: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203 629 тысяч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148 233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55 396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207 212 тысячи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3 583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3 583 тысяч тенге: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3 583 тысяч тенге.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Каргалинского сельского округа на 2026-2028 годы согласно приложениям 31, 32, 33к настоящему решению соответственно, в том числе на 2026 год в следующих объемах: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728 956 тысяч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728 841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732 618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3 662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3 662 тысяч тенге: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3 662 тысяч тенге.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Матыбулакского сельского округа на 2026-2028 годы согласно приложениям 34, 35, 36 к настоящему решению соответственно, в том числе на 2026 год в следующих объемах: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63 737 тысячи тенге: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37 317 тысячи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26 420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64 759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1 022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1 022 тысяч тенге: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1 022 тысяч тенге.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Мынбаевского сельского округа на 2026-2028 годы согласно приложениям 37, 38, 39 к настоящему решению соответственно, в том числе на 2026 год в следующих объемах: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110 322 тысячи тенге: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110 207 тысячи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 тысячи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110 618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296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296 тысяч тенге: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296 тысяч тенге.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Самсинского сельского округа на 2026-2028 годы согласно приложениям 40, 41, 42к настоящему решению соответственно, в том числе на 2026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98 263 тысячи тенге: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42 957 тысячи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55 306 тысячи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98 711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448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 тысяч тенге: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448 тысяч тенге.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Сарытаукумского сельского округа на 2026-2028 годы согласно приложениям 43, 44, 45к настоящему решению соответственно, в том числе на 2026 год в следующих объемах: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32 509 тысячи тенге: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4 481 тысячи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28 028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32 534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тысяч тенге: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 тысяч тенге.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Талапского сельского округа на 2026-2028 годы согласно приложениям 46, 47, 48к настоящему решению соответственно, в том числе на 2026 год в следующих объемах: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73 351 тысячи тенге: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32 097 тысячи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41 254 тысячи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73 578 тысяч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227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 тысяч тенге: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227 тысяч тенге.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Таранского сельского округа на 2026-2028 годы согласно приложениям 49, 50,51 к настоящему решению соответственно, в том числе на 2026 год в следующих объемах: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51 147 тысячи тенге: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29 336 тысячи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21 811 тысячи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51 223 тысяч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 тысяч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тысяч тенге: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 тысяч тенге.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Темиржолского сельского округа на 2026-2028 годы согласно приложениям 52, 53, 54 к настоящему решению соответственно, в том числе на 2026 год в следующих объемах: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203 444 тысяч тенге: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41 683 тысяч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161 761 тысяч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205 318 тысяч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1 874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1 874 тысяч тенге: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1 874 тысяч тенге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Узынагашского сельского округа на 2026-2028 годы согласно приложениям 55, 56, 57 к настоящему решению соответственно, в том числе на 2026 год в следующих объемах: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1 495 459 тысяча тенге: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1 495 344 тысяча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1 496 110 тысяч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651 тысяч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 тысяч тенге: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651 тысяч тенге.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Ульгилинского сельского округа на 2026-2028 годы согласно приложениям 58, 59, 60 к настоящему решению соответственно, в том числе на 2026 год в следующих объемах: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51 390 тысяч тенге: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10 962 тысячи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40 428 тысяч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51 397 тысяч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тысяч тенге;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тысяч тенге: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тысяч тенге.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Улкенского сельского округа на 2026-2028 годы согласно приложениям 61, 62, 63 к настоящему решению соответственно, в том числе на 2026 год в следующих объемах: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41 960 тысяч тенге: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31 556 тысячи тенге;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10 404 тысяч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43 022 тысяч тенге;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1 062 тысяч тенге;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1 062 тысяч тенге: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1 062 тысяч тенге.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Унгуртасского сельского округа на 2025-2027 годысогласно приложениям 64 65, 66 к настоящему решению соответственно, в том числе на 2025 год в следующих объемах: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68 446 тысяч тенге: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34 905 тысяч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33 541 тысяч тенге;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69 614 тысяча тенге;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1 168 тысяч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1 168 тысяч тенге: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1 168 тысяч тенге.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Шиенского сельского округа на 2026-2028 годысогласно приложениям 67, 68, 69-к настоящему решению соответственно, в том числе на 2026 год в следующих объемах: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54 446 тысяч тенге: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27 184 тысяч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27 262 тысяч тенге;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55 338 тысяча тенге;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892 тысяч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 тысяч тенге: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892 тысяч тенге.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Шолаккаргалинского сельского округа на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2026-2028 годы согласно приложениям 70, 71, 72 к настоящему решению соответственно, в том числе на 2026 год в следующих объемах: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321 034 тысяч тенге: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320 919 тысяч тенге;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 тысяч тенге;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325 322 тысяч тенге;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4 288 тысяча тенге;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4 288 тысячатенге: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4 288 тысяча тенге.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10,13, 16, 19, 22, 25, 28, 31, 34, 37, 40, 43, 46, 49, 52, 55, 58, 61, 64, 67, 70 к указанному решению изложить в новой редакции согласно приложениям 1, 4, 7, 10,13, 16, 19, 22, 25, 28, 31, 34, 37, 40, 43, 46, 49, 52, 55, 58, 61, 64, 67,70к настоящему решению соответственно.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"экономики, бюджета, правопорядка, борьбы с коррупцией, депутатской этики".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"03" апреля 2026 года № 47-208 "О внесении изменений в решение Жамбылского районного маслихата от 30 декабря 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Айдарлинского сельского округа на 2026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Аккайнарского сельского округа на 2026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Аксенгирского сельского округа на 2026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30 декабря 2025 года № 44-196</w:t>
            </w:r>
          </w:p>
        </w:tc>
      </w:tr>
    </w:tbl>
    <w:bookmarkStart w:name="z50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Актерекского сельского округа на 2026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Бериктасского сельского округа на 2026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5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Бозойского сельского округа на 2026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45 414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5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Дегересского сельского округа на 2026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55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Жамбылского сельского округа на 2026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56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Каракастекского сельского округа на 2026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57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Каргалинского сельского округа на 2026 год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88 064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59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Карасусского сельского округа на 2026 год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60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Матыбулакского сельского округа на 2026 год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62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Мынбаевского сельского округа на 2026 год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63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Самсинского сельского округа на 2026 год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64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Сарытаукумского сельского округа на 2026 год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66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Талапского сельского округа на 2026 год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67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Таранского сельского округа на 2026 год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68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Темиржолского сельского округа на 2026 год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70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Узынагашского сельского округа на 2026 год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7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Ульгилинского сельского округа на 2026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7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Улькенского сельского округа на 2026 год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7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Унгуртасского сельского округа на 2026 год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7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Шиенского сельского округа на 2026 год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"03" апреля 2026 года № 47-208 "О внесении изменений в решение Жамбылского районного 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44-196 "О бюджетах сельских округов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районного маслихата от 30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44-196</w:t>
            </w:r>
          </w:p>
        </w:tc>
      </w:tr>
    </w:tbl>
    <w:bookmarkStart w:name="z76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Шолаккаргалинского сельского округа на 2026 год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