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f38020" w14:textId="bf3802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государственного учреждения "Аппарат акима Жамбылского района Алматинской области" в новой редакции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Жамбылского района Алматинской области от 10 августа 2026 года № 289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 Закона Республики Казахстан от 1 марта 2011 года "О государственном имуществе" и Постановлением Правительства Республики Казахстан от 1 сентября 2021 года №590 "О некоторых вопросах организации деятельности государственных органов и их структурных подразделений" акимат Жамбылского района ПОСТАНОВЛЯЕТ: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государственного учреждения "Аппарат акима Жамбылского района Алматинской области"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Возложить на руководителя аппарата государственного учреждения "Аппарат акима Жамбылского района Алматинской области" государственную регистрацию Положения в органах юстиции.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Признать утратившим силу постановление акимата Жамбылского района от 01 декабря 2026 года №328 "Об утверждении положения государственного учреждения "Аппарат акима Жамбылского района Алматинской области" в новой редакции".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вступает в силу со дня принятия.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Ертас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 акимата Жамбылского района № 289 от 10 августа 2026 г.</w:t>
            </w:r>
          </w:p>
        </w:tc>
      </w:tr>
    </w:tbl>
    <w:bookmarkStart w:name="z14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государственного учреждения "Аппарат акима Жамбылского района Алматинской области"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Общие положения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Акима Жамбылского района Алматинской области" (далее - Аппарат) является государственным органом Республики Казахстан, финансируемым из районного бюджета, уполномоченным на осуществление государственной политики и функций государственного управления в сфере внутренней политики.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типовым Положением.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Аппарат является юридическим лицом в организационно-правовой форме государственного учреждения, имеет печать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 в органах казначейства.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Учредителем Аппарата является Акимат Жамбылского района.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вступает в гражданско-правовые отношения от собственного имени.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Аппарат по вопросам своей компетенции в установленном законодательном порядке принимает решения, оформляемые приказами руководителя государственного учреждения "Аппарат Акима Жамбылского района Алматинской области" и другими актами, предусмотренными законодательством Республики Казахстан.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Аппарата утверждаются в соответствии сдействующим законодательством.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- государственное учреждение "Аппарат Акима Жамбылского района Алматинской области".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Юридический адрес Аппарата: индекс 040600, Республика Казахстан, Алматинская область, Жамбылский район, с.Узынагаш, ул. Абая, 56.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Настоящее Положение является учредительным документом Аппарата.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Финансирование деятельности Аппарата осуществляется из местного бюджета.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Государственное учреждение "Аппарат Акима Жамбылского района Алматинской области" запрещается вступать в договорные отношения с субъектами предпринимательства на предмет выполнения обязанностей, являющихся функциями органа.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Если, Аппарату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Аппарат не имеет ведомств.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Задачи, функции и полномочия государственного учреждения "Аппарат Акима Жамбылского района Алматинской области"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Задачи: 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информационно- аналитическое и парвовое обеспечение деятельности акимата и акима Жамбылского района;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финансовое, хозяйственное и материально- техническое обслуживание акима Жамбылского района;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обеспечения взаимодействия с представительными и исполнительными органами, средствами массовой информации, общественными организациями, юридическими лицами и гражданами;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реализации законодательства Республики Казахстан в пределах компетенций, возложенных на местные исполнительные органы.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Полномочия: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 и обязанности: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получать от государственных органов, предприятий, учреждений и организаций всех форм собственности необходимую информацию, устные и письменные объяснения по вопросам, отнесенным к компетенции акима Жамбылского района; давать государственным органам и местным исполнительным органам Жамбылского района обязательные к исполнению поручения;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проводить в местных государственных органах проверки состояния актов и поручений Главы государства, акимата и акима Алматинской области, акимата и акима Жамбылского района;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акиму Жамбылского района предложения о привлечений к дисциплинарной ответственности руководителей местных исполнительных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вести служебную переписку с государственными органами и организациями по вопросам, отнесенным к ведению государственного учреждения;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участвовать в заседаниях коллегий, комиссий, совещаниях управлений,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департаментов и других районных служб;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 поручению руководства привлекать работников государственных органов, предприятий и организаций к участию в решении вопросов, отнесенных к компетенции акимата Жамбылского района;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выполнять иные функции, предусмотренные законами Республики Казахстан, Правительства Республики Казахстан, актами акимата района и акима района, а также поручениями акима Жамбылского района;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требовать устранения выявленных нарушений и недостатков, заслушивать устные и письменные объяснения соответствующих должностных лиц местных исполнительных органов, финансируемых из местного бюджета;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запрашивать и получать необходимую в своей деятельности информацию от государственных органов и иных организаций;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на заседаниях акимата, коллегий, совещаниях местных исполнительных органов;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привлекать сотрудников исполнительных органов, финансируемых из районного бюджета, к участию для подготовки вопросов вносимых на заседания акимата района и на рассмотрение акима района;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участвовать в разработке проектов нормативных правовых актов;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быть истцом и ответчиком в суде от имени апарата акима и акима района;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обеспечивать соблюдение сотрудниками государственного учреждения "Аппарат Акима Жамбылского района Алматиской области" норм этики административных государственных служащих;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пределах своей компетенции осуществлять иные права и обязанности в соответствии с законодательством Республики Казахстан.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Функции: 1) подготовка ежеквартального плана работы акимата района;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участие в разработке проектов актов акимата и акима района;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подготовка материалов на заседание акимата района;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осуществление контроля за исполнением актов Президента, Правительства Республики Казахстан, акимата и акима области, района;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систематическое информирование акима области, акима района о ходе выполнения законодательных актов Республики Казахстан, актов и поручений Президента, Правительства и Премьер-министра Республики Казахстан, постановлений и протокольных поручений акимата, решений и распоряжений акима области, района, обеспечение контроля за их исполнением;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информационно-аналитическое, организационно-правовое и материально-техническое обеспечение заседаний акимата, а также других мероприятий проводимых акимом района и его заместителями;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подготовка материалов для акима района и его заместителей, характеризующих состояние социально-экономического развития района;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учет, мониторинг, систематизация и ведение контрольных экземпляров нормативных правовых актов принятых акиматом и акимом района;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проведение анализа в целях определения уровня профессиональной подготовки кадрового состава, входящих в перечень должностей назначаемых акимом района;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организация учебы кадров;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рассмотрение служебных документов;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организация личного приема физических и юридических лиц акимом района и его заместителями и осуществление контроля за рассмотрением обращений и поручений данных в ходе личного приема;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делопроизводство, обработка корреспонденции поступившей в акимат;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подготовка вопросов для рассмотрения на заседаниях акимата совместно с исполнительными органами;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координация работ по оценке эффективности деятельности государственных служащих местных исполнительных органов района и аппаратов акимов сельских округов;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и проведение государственных закупок, в том числе в качестве единого организатора государственных закупок;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рассмотрение дел об административных правонарушениях в пределах своей компетенции;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 сфере оказания государственных услуг и информационных технологий: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участие в реализации государственной политики в сфере оказания государственных услуг в пределах своей компетенции;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обеспечение повышения качества и доступности оказания государственных услуг;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проведение внутреннегоконтроля за качеством оказания государственных услуг в соответствии с законодательством Республики Казахстан;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участие в реализации государственной политики в сфере информационных технологий в пределах своей компетенции;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регистрацияи ведение контроля в сфере оказания государственных услуг "Е-лицензирование";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и обеспечение эффективного исполнения законов Республики Казахстан, актов Президента Республики Казахстан, Государственного секретаря, руководства Администрации Президента, Правительства Республики Казахстан, государственных программ, актов акимата и акима Алматинской области, актов акимата и акима Жамбылского района, контроль за их исполнением на территории района;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обеспечение исполнения Конституционного Закона Республики Казахстан "О выборах в Республике Казахстан", принятие необходимых мер по организационному, материально-техническому и финансовому обеспечению выборов;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координация работы сельских акиматов, акимов районов в городе по вопросам, входящим в их компетенцию, в том числе по созданию правовых, организационных условий для становления и развития местного самоуправления;</w:t>
      </w:r>
    </w:p>
    <w:bookmarkEnd w:id="71"/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участие в реализации на территории Алматинской области государственной политики в сфере противодействия терроризму,</w:t>
      </w:r>
    </w:p>
    <w:bookmarkEnd w:id="72"/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реализация Антикоррупционной стратегии Республики Казахстан, а также повышение эффективности антикоррупционной политики государства на территории района,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обеспечение взаимодействия субъектов профилактики правонарушений на территории района;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подготовка предложений, определяющих сферу деятельности, полномочия и ответственность исполнительных органов, финансируемых из местного бюджета, решение вопросов по улучшению стиля и методов их работы;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рассмотрение, осуществление внутреннего контроля и распределение поступающей служебной корреспонденции, ее оперативное доведение руководству и структурным подразделениям, контроль своевременного прохождения документов;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организация личного приема физических и юридических лиц акимом района и его заместителями, должностными лицами аппарата акима района и осуществление контроля за рассмотрением обращений и поручений данных в ходе личного приема физических и юридических лиц, граждан по личным вопросам: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координация проведения мероприятий с участием акима района по вопросам наград;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планирование и организация выполнения мероприятий мобилизационной подготовки, территориальной и гражданской обороны;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32)организация профессиональной адаптации и наставничества в государственном органе;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обеспечение профессионального развития кадров государственного органа, в том числе путем организации стажировок, подготовки, переподготовки, повышения квалификации государственных служащих;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организация и обеспечение деятельности конкурсной, дисциплинарной, аттестационной и иных комиссий по кадровым вопросам;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обеспечение соблюдения процедур поступления на государственную службу, прохождения и прекращения государственной службы, проведения служебных расследований, оценки деятельности административных государственных служащих, аттестации и обучения, в том числе в единой автоматизированной базе данных (информационной системе) по персоналу государственной службы;</w:t>
      </w:r>
    </w:p>
    <w:bookmarkEnd w:id="83"/>
    <w:bookmarkStart w:name="z9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организация отбора кадров, оформление документов, связанных с прохождением государственными служащими государственной службы, осуществление учета персональных данных государственных служащих, организация проведения оценки деятельности административных государственных служащих;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рассмотрение, прием, анализ и распределение обращений физических и юридических лиц;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анализ обращений и выявление системных проблем, поднимаемых заявителями;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в пределах своей компетенции осуществление иных функций предусмотренных законодательством Республики Казахстан.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Статус, полномочия первого рукводителя государственного учреждения "Аппарат Акима Жамбылского района Алматинской области"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Руководство государственного учреждения "Аппарат Акима Жамбылского района Алматинской области" осуществляется первым руководителем, который несет персональную ответственность за выполнение возложенных на государственное учреждение "Аппарат Акима Жамбылского района Алматинской области" задач и осуществление им своих функций.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Первый руководитель государственного учреждения "Аппарат Акима Жамбылского района Алматинской области" назначается на должность и освобождается от должности акимом района.</w:t>
      </w:r>
    </w:p>
    <w:bookmarkEnd w:id="90"/>
    <w:bookmarkStart w:name="z10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государственного учреждения "Аппарат Акима Жамбылского района Алматинской области" не имеет заместителей.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Полномочия первого руководителя государственного учреждения "Аппарат Акима Жамбылского района Алматинской области":</w:t>
      </w:r>
    </w:p>
    <w:bookmarkEnd w:id="92"/>
    <w:bookmarkStart w:name="z10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общее руководство и координацию деятельности структурных подразделений государственного учреждения "Аппарат Акима Жамбылского района Алматинской области";</w:t>
      </w:r>
    </w:p>
    <w:bookmarkEnd w:id="93"/>
    <w:bookmarkStart w:name="z10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предложения по привлечению к дисциплинарной ответственности должностных лиц, назначаемых акимом района;</w:t>
      </w:r>
    </w:p>
    <w:bookmarkEnd w:id="94"/>
    <w:bookmarkStart w:name="z10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координирует работу по контролю за исполнением принятых актов акимата и акима района;</w:t>
      </w:r>
    </w:p>
    <w:bookmarkEnd w:id="95"/>
    <w:bookmarkStart w:name="z10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издает приказы и подписывает служебную документацию в пределах своей компетенции;</w:t>
      </w:r>
    </w:p>
    <w:bookmarkEnd w:id="96"/>
    <w:bookmarkStart w:name="z1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установленном законодательством порядке принимает на работу и освобождает от работы, поощряет и налагает дисциплинарные взыскания на работников аппарата осуществляющих техническое обслуживание;</w:t>
      </w:r>
    </w:p>
    <w:bookmarkEnd w:id="97"/>
    <w:bookmarkStart w:name="z10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устанавливает внутренний трудовой распорядок в государственном учреждении "Аппарат Акима Жамбылского района Алматинской области";</w:t>
      </w:r>
    </w:p>
    <w:bookmarkEnd w:id="98"/>
    <w:bookmarkStart w:name="z10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распоряжается имуществом и средствами государственного учреждения "Аппарат Акима Жамбылского района Алматинской области" в соответствии с законодательством Республики Казахстан;</w:t>
      </w:r>
    </w:p>
    <w:bookmarkEnd w:id="99"/>
    <w:bookmarkStart w:name="z10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заключает договора и соглашения, подписывает платежные документы, выдает доверенности;</w:t>
      </w:r>
    </w:p>
    <w:bookmarkEnd w:id="100"/>
    <w:bookmarkStart w:name="z11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пределах своей компетенции представляет интересы государственного учреждения "Аппарат Акима Жамбылского района Алматинской области" в государственных органах и иных организациях;</w:t>
      </w:r>
    </w:p>
    <w:bookmarkEnd w:id="101"/>
    <w:bookmarkStart w:name="z11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иные полномочия в соответствии с законодательством Республики Казахстан. </w:t>
      </w:r>
    </w:p>
    <w:bookmarkEnd w:id="102"/>
    <w:bookmarkStart w:name="z11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коммунального государственного учреждения "Аппарат Акима Жамбылского района Алматинской области" в период его отсутствия осуществляется лицом, его замещающим, в соответствии с действующим законодательством.</w:t>
      </w:r>
    </w:p>
    <w:bookmarkEnd w:id="103"/>
    <w:bookmarkStart w:name="z11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Государственное учреждение "Аппарат Акима Жамбылского района Алматинской области" возглавляется руководителем аппарата акима, назначаемым на должность и освобождаемым от должности в соответствии с действующим законодательством Республики Казахстан.</w:t>
      </w:r>
    </w:p>
    <w:bookmarkEnd w:id="104"/>
    <w:bookmarkStart w:name="z11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Имущество государственного учреждения "Аппарат Акима Жамбылского района Алматинской области"</w:t>
      </w:r>
    </w:p>
    <w:bookmarkEnd w:id="105"/>
    <w:bookmarkStart w:name="z11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Аппарат может иметь на праве оперативного управления обособленное имущество в случаях, предусмотренных законодательством.</w:t>
      </w:r>
    </w:p>
    <w:bookmarkEnd w:id="106"/>
    <w:bookmarkStart w:name="z11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государственного учреждения Аппарата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07"/>
    <w:bookmarkStart w:name="z11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Имущество, закрепленное за Аппаратом относится к коммунальной собственности.</w:t>
      </w:r>
    </w:p>
    <w:bookmarkEnd w:id="108"/>
    <w:bookmarkStart w:name="z11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Аппарат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9"/>
    <w:bookmarkStart w:name="z11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Реорганизация и упразднение государственного учреждения "Аппарат Акима Жамбылского района Алматинской области"</w:t>
      </w:r>
    </w:p>
    <w:bookmarkEnd w:id="110"/>
    <w:bookmarkStart w:name="z12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26. Реорганизация и упразднение Аппарата осуществляются в соответствии с законодательством Республики Казахстан.</w:t>
      </w:r>
    </w:p>
    <w:bookmarkEnd w:id="11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