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7052" w14:textId="19b7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переносе центра избирательного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25 февраля 2026 года № 02-03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Временно перенести центр избирательного участка №301, расположенный по адресу: село Енбекшиарал, улица Кокбастау № 1а, коммунальное государственное учреждение "Средняя школа села Енбекшиарал" в коммунальное государственное учреждение "Средняя школа села Сарыбай би" государственного учреждения "Отдел образования по Жамбылскому району управления образования Алматинской области" расположенный по адресу: село Сарыбай би, улица Карасу № 20Б.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Территориальной избирательной комиссии Жамбылского района довести до сведения избирателей избирательного участка № 301 информацию о переносе центра избирательного участка.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решение в средствах массовой информации и разместить на интернет-ресурсе акимата Жамбылского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Жамбылского района О.Сарсенова.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