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9fe7" w14:textId="fc09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в Жамбылском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22 июня 2026 года № 187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Республикик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Жамбылской районной избирательной комиссией (по согласованию) места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внутренней политики Жамбылского района"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Алматинской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Жамбылского района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Жамбылского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 от "___"_____2026 г. № ____ "Об определении мест для размещения агитационных печатных материалов и предоставления кандидатам помещений для встреч с избирателями в Жамбылском районе"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Жамбылском районе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1.По Айдарлинскому сельскому округу: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Айдарлы, улица Абая, № 17, стенд у здания дома культуры.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2.По Аккайнарскому сельскому округу: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Аккайнар, улица Умбетова, № 18, стенд у здания дома культуры.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3.По Аксенгирскому сельскому округу: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Аксенгир, улица Жамбыла, № 11, стенд у здания дома культуры;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Жайсан, улица Алмаса Курмангалиева, № 1В, стенд у здания средней школы села Жайсан;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3)село Кокдала, улица Казахстан, № 11Б, стенд у здания средней школы села Кокдала.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4.По Актерекскому сельскому округу: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Актерек, улица Рыскелды, № 27А, стенд у здания средней школы села Актерек.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5.По Бериктасскому сельскому округу: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Бериктас, улица К. Кармысова, № 4, стенд у здания дома культуры.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6.По Бозойскому сельскому округу: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Бозой, улица Узак батыра, № 7, стенд у здания фельдшерско-акушерского пункта.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7.По Дегересскому сельскому округу: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Дегерес, улица Райымбек батыра, № 44, стенд у здания средней школы;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Сункар, улица Карасай батыра, № 73, стенд у здания средней школы;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3)село Бесмойнак, улица Байбатшаева, № 48, стенд у здания средней школы.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8.По Жамбылскому сельскому округу: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Жамбыл, улица Жамбыла, № 83В, стенд у здания дома культуры;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Саурык батыр, улица Жамбыла, № 15, стенд у здания средней школы села Саурык батыр;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3)село Кызыласкер, улица Мектеп, № 5В, стенд у здания основной средней школы имени А. Мами;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4)село Бирлик, улица К. Турысбекова, № 21, стенд у здания начальной школы села Бирлик.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9.По Каракастекскому сельскому округу: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Каракастек, улица Бердигулова, № 26А, стенд у здания дома культуры;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Каракастек, улица Мендекулова, № 4, стенд у здания средней школы имени Суюнбая;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3)село Бурган, улица Туратай, № 26Б, стенд у здания школы, яслей-сада имени Садуакаса Бигельдиева.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10.По Карасускому сельскому округу: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Сарыбай би, улица Жамбыла, № 53, стенд у здания дома культуры;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Сарыбай би, улица Карасу 20 Б, стенд у здания средней школы села Сарыбай би.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3)село Кайназар, улица Сарыжазык, № 7, стенд у здания средней школы № 1 села Кайназар;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4)село Кайназар, улица Шығыс, № 21, стенд у здания средней школы № 2 села Кайназар;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5)село Карасай, улица Т. Изенбаева, № 5, стенд у здания общеобразовательной средней школы села Карасай.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11.По Каргалинскому сельскому округу: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Каргалы, улица А. Бейсеуова, стенд расположен в центре села;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Каргалы, улица Досымбетова, № 4Б, стенд перед зданием коммунальной средней школы № 3.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12.По Матыбулакскому сельскому округу: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Матыбулак, улица Байтурсынова, № 1В, стенд у здания средней школы села Матыбулак;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Танбалытас, улица Еламан ата, № 30, стенд у здания средней школы села Танбалытас;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3)село Шилибастау, стенд у здания средней школы села Шилибастау.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13.По Мынбаевскому сельскому округу: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Мынбаев, улица Жибек жолы, № 15, стенд у здания средней школы села Мынбаев.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14.По Самсинскому сельскому округу: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Самсы, улица Астана, № 1В, стенд у здания средней школы имени Т. Сарсенбекова;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Таргап, улица А. Сурапбергенулы, № 27Б, стенд у здания средней школы села Таргап;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3)станция Копа, улица Р. Бейсекова, № 10, стенд у здания основной средней школы.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15.По Сарытаукумскому сельскому округу: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Ащысу, улица Бокина, № 36, стенд у здания фельдшерско-акушерского пункта.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16.По Талапскому сельскому округу: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Сураншы батыр, улица Жамбыла, № 20А, стенд у здания дома культуры;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Кастек, улица Караш батыра, № 57, стенд у здания средней школы села Кастек.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17.По Таранскому сельскому округу: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Б. Кыдырбекулы, улица Тураша, № 50, стенд у здания дома культуры.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18.По Темиржолскому сельскому округу: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1)станция Казыбек бек, улица Шолпанкулова, № 7, стенд у здания дома культуры;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2)станция Казыбек бек, улица Алтынсарина, № 7А, стенд у здания сельского акимата.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19.По Узынагашскому сельскому округу: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Узынагаш, улица Суюнбая, № 1, стенд у здания медицинского колледжа;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Узынагаш, улица Сарыбай би, № 71, стенд у здания профессионального колледжа № 6 имени Жамбыла;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3)село Узынагаш, улица Абая, № 53, стенд у здания дома культуры.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20.По Ульгилинскому сельскому округу: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Ульгили, улица Жамбыла, № 5А, стенд у здания средней школы села Ульгили.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21.По Улкенскому сельскому округу: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Улкен, 5-й микрорайон, дом № 9, стенд у здания сельской врачебной амбулатории.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22.По Унгуртасскому сельскому округу: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Унгуртас, улица Тәуелсіздік, № 3, стенд у здания сельской врачебной амбулатории;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Сарыбастау, улица Кошек батыра, № 6, стенд у здания яслей-детского сада "Құлыншақ".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23.По Шиенскому сельскому округу: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Шиен, улица Отепа, № 60Г, стенд у здания дома культуры.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24.По Шолаккаргалинскому сельскому округу: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Шолаккаргалы, ул Достық 10 Б, стенд у здания основной средней школы села Шолаккаргалы.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Умбеталы, улица Мусабаева, № 44А, стенд у здания средней школы Умбеталы;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Касымбек, ул. Тлеукеева 10А, стенд у здания средней школы Касымбек.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 от "___" ______ 2026 года №___ "Об определении мест для размещения агитационных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материалов и предоставления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кандидатам помещений для встреч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избирателями в Жамбылском районе"</w:t>
            </w:r>
          </w:p>
        </w:tc>
      </w:tr>
    </w:tbl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Жамбылском районе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1.По Айдарлинскому сельскому округу: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Айдарлы, улица Абая, № 17, актовый зал дома культуры.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2.По Аккайнарскому сельскому округу: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Аккайнар, улица Умбетова, № 18, актовый зал дома культуры.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3.По Аксенгирскому сельскому округу: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Аксенгир, улица Жамбыла, № 11, актовый зал дома культуры;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Жайсан, улица Алмаса Курмангалиева, № 1В, актовый зал средней школы села Жайсан;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3)село Кокдала, улица Казахстан, № 11Б, спортивный зал средней школы села Кокдала.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4.По Актерекскому сельскому округу: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Актерек, улица Рыскелды, № 27А, актовый зал средней школы села Актерек.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5.По Бериктасскому сельскому округу: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Бериктас, улица К. Кармысова, № 4, актовый зал дома культуры.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6.По Бозойскому сельскому округу: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Бозой, улица Узак батыра, № 7, помещение фельдшерско-акушерского пункта.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7.По Дегересскому сельскому округу: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Дегерес, улица Райымбек батыра, № 44, актовый зал средней школы села Дегерес;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Сункар, улица Карасай батыра, № 73, актовый зал средней школы села Сункар;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3)село Бесмойнак, улица Байбатшаева, № 48, актовый зал средней школы села Бесмойнак.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8.По Жамбылскому сельскому округу: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Жамбыл, улица Жамбыла, № 83В, актовый зал дома культуры;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Саурык батыр, улица Жамбыла, № 15, актовый зал средней школы села Саурык батыр;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3)село Кызыласкер, улица Мектеп, № 5В, спортивный зал основной средней школы имени А. Мами;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4)село Бирлик, улица К. Турысбекова, № 21, фойе начальной школы села Бирлик.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9.По Каракастекскому сельскому округу: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Каракастек, улица Бердигулова, № 26А, актовый зал дома культуры;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Каракастек, улица Мендекулова, № 4, актовый зал средней школы имени Суюнбая Аронулы;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3)село Бурган, улица Туратай, № 26Б, фойе школы-яслей-сада имени Садуакаса Бигельдиева.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10.По Карасускому сельскому округу: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Сарыбай би, улица Жамбыла, № 53, актовый зал дома культуры;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Сарыбай би, улица Карасу 20 Б, актовый зал средней школы села Сарыбай би;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3)село Кайназар, улица Сарыжазык, № 7, актовый зал средней школы № 1 села Кайназар;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4)село Кайназар, улица Шыгыс, № 21, актовый зал средней школы № 2 села Кайназар;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5)село Карасай, улица Т. Изенбаева, № 5, актовый зал основной средней школы села Карасай.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11.По Каргалинскому сельскому округу: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Каргалы, улица Досымбетова, № 4Б, актовый зал коммунальной средней школы № 3;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Каргалы, улица Тауелсиздик, № 83, дом культуры села Каргалы.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12.По Матыбулакскому сельскому округу: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Матыбулак, улица Конаева, № 39В, дом культуры села Матыбулак;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Танбалытас, улица Еламан ата, № 30, актовый зал средней школы села Танбалытас;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3)село Шилибастау, улица Абая, № 1В, актовый зал средней школы села Шилибастау.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12.По Мынбаевскому сельскому округу: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Мынбаев, улица Жибек жолы, № 15, актовый зал средней школы села Мынбаев;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Мынбаев, улица Жибек жолы, № 13А, дом культуры.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14.По Самсинскому сельскому округу: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Самсы, улица Астана, № 1В, актовый зал средней школы имени Т. Сарсенбекова;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Таргап, улица А. Сурапбергенулы, № 27Б, актовый зал средней школы села Таргап;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3)станция Копа, улица Р. Бейсекова, № 10, актовый зал основной средней школы станции Копа.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15.По Сарытаукумскому сельскому округу: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Ащысу, улица Бокина, № 36, помещение фельдшерско-акушерского пункта.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12.По Талапскому сельскому округу: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Сураншы батыр, улица Жамбыла, № 20А, дом культуры;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Кастек, улица Караш батыра, № 57, актовый зал средней школы села Кастек.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17.По Таранскому сельскому округу: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Б. Кыдырбекулы, улица Тураша, № 50, актовый зал дома культуры.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18.По Темиржолскому сельскому округу: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1)станция Казыбек бек, улица Шолпанкулова, № 7, актовый зал дома культуры.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19.По Узынагашскому сельскому округу: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Узынагаш, улица Суюнбая, № 1, актовый зал медицинского колледжа;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Узынагаш, улица Сарыбай би, № 71, актовый зал профессионального колледжа № 6 имени Жамбыла;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3)село Узынагаш, улица Абая, № 53, актовый зал районного дома культуры.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20.По Ульгилинскому сельскому округу: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Ульгили, улица Жамбыла, № 5В, дом культуры.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21.По Улкенскому сельскому округу: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Улкен, 5-й микрорайон, дом № 9, сельская врачебная амбулатория.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22.По Унгуртасскому сельскому округу: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Унгуртас, улица К. Шарипова, № 11, дом культуры села Унгуртас;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2)село Сарыбастау, улица Кошек батыра, № 6, актовый зал яслей-детского сада "Кулыншак".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23.По Шиенскому сельскому округу: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Шиен, улица Отепа, № 60Г, актовый зал дома культуры.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24.По Шолаккаргалинскому сельскому округу: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Шолаккаргалы, ул Достық 10 Б, основная средняя школа села Шолаккаргалы.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Умбеталы, улица Мусабаева, № 44А, актовый зал средней школы Умбеталы;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Касымбек, ул. Тлеукеева 10А, актовый зал средней школы Касымбек.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