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9bdf" w14:textId="fe69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Карасуский сельский округ, село Кенжыра о присвоении наименования улице Туыстастык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Аксуского района области Жетісу от 11 июня 2026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года, а также заключения областной ономастической комиссии от 26 мая 2026 года аким Карасуского сельского округа Аксуского района Жетысуской области ПРИНЯЛ РЕШЕНИЯ: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назвать улицу родственного села Кенжыра Карасуского сельского округа көшесіабыл Турсынбековым.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Карасуского сельского округа А. Смагулова.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