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4af4" w14:textId="30c4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Жансугуров Жансугуровского сельского окурга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Жансугуровского сельского округа Аксуского района области Жетісу от 08 июня 2026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года, а также заключения областной ономастической комиссии от 26 мая 2026 года, аким Жансугуровского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​Присвоить новым безымянным улицам в селе Жансугуров Жансугуровского сельского округа наименования: улица Нарышева Жидехана; улица Корганбаева Бейсебека; улица Жумабекова Ислампола.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​Контроль за исполнением настоящего решения возложить на главного специалиста аппарата акима Жансугуровского сельского округа А. Хайдарова.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​Настоящее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Жансугуровского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