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7920" w14:textId="65a7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предоставления кандидатам помещений для встреч с избирателями в городе Қонаев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Қонаев Алматинской области от 3 июля 2026 года № 527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города Қонаев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избирательной комиссией города Қонаев (по согласованию) места для размещения агитационных печатных материалов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 города Капшагай от 6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и предоставлении помещений кандидатам для встреч с избирателями в городе Капшагай".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Возложить на руководителя государственного учреждения "Отдел внутренней политики города Конаев" Торебекова Жениса Еркимбековича обязанность по опубликованию настоящего постановления после его государственной регистрации в органах юстиции в официальных и периодических печатных изданиях, а также на интернет-ресурсе, определҰнном Правительством Республики Казахстан, и на интернет-ресурсе акимата города.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руководителя аппарата акима города Рахмана Куанышаулы Шахарбека.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А.Бердиханов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Қонаев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 "Об определении мест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размещения агитационных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материалов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предоствления кандидатам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встреч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избирателями в городе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Қонаев"</w:t>
            </w:r>
          </w:p>
        </w:tc>
      </w:tr>
    </w:tbl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городу Қонаев: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ул. Абая на пересечений везда к Гимназия №2 им. Ш. Уалиханова (юго - запад);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мкр.1 ул. Конаева напротив здания №41 (Восточная сторона);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мкр.3 напротив дома №10б (юго - восток);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мкр.2 напротив дома №29 (Южная сторона);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мкр.2 ул.Койчуманова уг.ул. Алматинская (юго - восток);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ул.Койчуманова уг.ул. Наурыз (юго - запад);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мкр.Ивушка 5;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ул.Октябрьская 25/4;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ул.Сейфуллина 16/2;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ул.Сейфуллина уг.пр.Кунаева (север);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ул.Сейфуллина уг.ул.Инюшина (север);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ул.Сейфуллина уг.ул.Железнодорожная (север);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ул.Абая 32а (запад);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мкр.3 пр.Кунаева уг.ул.Сидранского (юго - запад);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пр.Кунаева уг.ул.Достык (юго - запад);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ул. Алматинская уг.ул. Сидранского (юго - восток);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мкр.10 ул. Алатау 21;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Мкр.5. пр.Кунаева уг.ул. Абая;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Шенгельдинскому сельскому округу: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Шенгельды, ул.Жиенкулова уг. ул. Ербола Айымбетова;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Шенгельды, Дом культуры;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Акозек, перед зданием сельской школы;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Кербулак, улица Молодежная, перед сельской врачебной амбулаторией;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Сарыбулак, перед зданием сельской школы;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станция Коскудык, перед зданием сельской школы;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Қонаев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 "Об определении мест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размещения агитационных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материалов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предоствления кандидатам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встреч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избирателями в городе Қонаев"</w:t>
            </w:r>
          </w:p>
        </w:tc>
      </w:tr>
    </w:tbl>
    <w:bookmarkStart w:name="z6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кандидатами на договорной основе для встреч с избирателями</w:t>
      </w:r>
    </w:p>
    <w:bookmarkEnd w:id="34"/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 По городу Қонаев: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городского Дома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Конаев, улица Жамбыла, №13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городской библиотеки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Конаев, 1-й микрорайон, №28 "а"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средней школы-гимназии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Конаев, 4-й микрорайон, №62/2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средней школы №1 имени Ы. Алтынсарина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Конаев, 19-й микрорайон, улица Октябрьская, №24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казахской средней школы-лицея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Конаев, 10-й микрорайон, улица Сары-Арка, №55 "а"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средней школы №3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Конаев, 2-й микрорайон, №30 "а"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многопрофильного колледжа города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Конаев, улица Сейфуллина, №3</w:t>
            </w:r>
          </w:p>
        </w:tc>
      </w:tr>
    </w:tbl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ІІ. По Шенгельдинскому сельскому округу: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Дома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Шенгельды, улица Бактыбай акына, №7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средней школы №9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Коскудык, улица Алтынсарина, №17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средней школы №10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Акозек, улица Суюнбая, №1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средней школы №7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Кербулак, улица Бауыржана Момышулы, №40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средней школы №8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Сарыбулак, улица Талгар, №1</w:t>
            </w:r>
          </w:p>
        </w:tc>
      </w:tr>
    </w:tbl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постановлению акимата города Қонаев от " " 2026 года №______ "Об определении мест для размещения агитационных печатных материалов ипредоставления кандидатами помещений для встреч с избирателями в городе Қонаев"</w:t>
      </w:r>
    </w:p>
    <w:bookmarkEnd w:id="37"/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8"/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избирательной комиссии города Қонаев Куздеубаева Э.К.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"____"___________2026год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