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df81e" w14:textId="f5df8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на территории города Қонаев Алматинской области чрезвычайной ситуации природного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Қонаев Алматинской области от 19 февраля 2026 года № 2-5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статьями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Приказом и.о.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 аким города Қонаев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города Қонаев Алматинской области.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города Қонаев Тұрсын М.Ф.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