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ff9ac" w14:textId="f5ff9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Алматинского областного маслихата от 29 ноября 2022 года № 30-142 "Об утверждении Правил содержания и выгула домашних животных на территории населенных пунктов Алматинской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Алматинского областного маслихата от 30 сентября 2026 года № 56-333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>
      Алматинский областной маслихат РЕШИЛ: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Алматинского областного маслихата от 29 ноября 2022 года </w:t>
      </w:r>
      <w:r>
        <w:rPr>
          <w:rFonts w:ascii="Times New Roman"/>
          <w:b w:val="false"/>
          <w:i w:val="false"/>
          <w:color w:val="000000"/>
          <w:sz w:val="28"/>
        </w:rPr>
        <w:t>№ 30-142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содержания и выгула домашних животных на территории населенных пунктов Алматинской области" (зарегистрировано в реестре государственной регистрации нормативных правовых актов под №174583) следующие изменения и дополнения: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к указанному решению: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7) и 8) следующего содержания: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Дрессировочная площадка для собак – огороженная территория, оборудованная специальными снарядами для тренировки, специально отведенная для дрессировки собак;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Свободный выгул домашних животных (собак) – пребывание животного без намордника и поводка вне помещения или территории содержания, в присутствии владельца, на специально отведенных территориях, на площадке для выгула собак или на дрессировочной площадке для удовлетворения естественных физических и физиологических потребностей животного.";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Владельцем и ответственным лицом домашнего животного обеспечиваются условия, не допускающие возникновения опасности здоровью людей, животных и вред окружающим.";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пунктом </w:t>
      </w:r>
      <w:r>
        <w:rPr>
          <w:rFonts w:ascii="Times New Roman"/>
          <w:b w:val="false"/>
          <w:i w:val="false"/>
          <w:color w:val="000000"/>
          <w:sz w:val="28"/>
        </w:rPr>
        <w:t>8-1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Владелец домашнего животного или ответственное лицо при наличии домашнего животного, требующего особой ответственности владельца животного, осуществляет предупредительную надпись при входе на данную территорию.";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Размещение в гостинице с собакой или кошкой допускается с согласия администрации.";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В случае невозможности дальнейшего содержания домашнего животного владелец домашнего животного и (или) ответственное лицо принимают меры к дальнейшему устройству домашнего животного, в том числе путем передачи его в приют для животных, пункт временного содержания животных либо физическим или юридическим лицам, способным создать необходимые условия для его содержания.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домашнего животного в пункт временного содержания животных владелец домашнего животного или ответственное лицо обеспечивают его содержание до определения юридической судьбы животного.";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пунктом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следующей редакции: 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"11-1. Отказ от животного не влечет прекращения обязанностей владельца домашнего животного или ответственного лица в отношении домашнего животного до приобретения права собственности на него другим лицом, передачи домашнего животного в приют для животных либо определения юридической судьбы животного при передаче его в пункт временного содержания животных.".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пунктом 17-1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следующей редакции: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"17-1. Нахождение и содержание домашних животных на территории коммерческих, некоммерческих, религиозных организаций, детских, лечебных или образовательных учреждений определяется собственником (администрацией) этих организаций и учреждений с соблюдением действующего законодательства Республики Казахстан.".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Байгоджаев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