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2de3" w14:textId="537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15 декабря 2025 года № 44-248 "Об областном бюджете Алматинской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17 июня 2026 года № 51-298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2026-2028 годы" от 15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44-248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219281)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792 970 379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76 886 365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34 293 555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261 528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1 680 737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679 848 194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784 991 772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48 873 741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62 569 705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13 695 964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4 356 730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4 356 730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-45 251 864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45 251 864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областном бюджете на 2026 год поступления трансфертов из бюджета города Алматы в сумме 11 240 692 тысяч тенге в целях развития Алматинской агломерации.";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9.1.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"9.1. Одобрить выпуск государственных эмиссионных ценных бумаг по Алматинской области на 2026 год в сумме 41 592 182 тысяч тенге, в том числе 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арендного жилья 34 580 928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модернизацию энергетического и коммунального секторов 2 011 254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кредитного жилья 5 000 000 тысяч тенге.".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17 июня 2026 года № 51-298 "О внесении изменений в решение Алматинского областного маслихата от 15 декабря 2025 года № 44-248 "Об областном бюджете Алматинской области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15 декабря 2025 года № 44-248 "Об областном бюджете Алматинской области на 2026-2028 годы"</w:t>
            </w:r>
          </w:p>
        </w:tc>
      </w:tr>
    </w:tbl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Алматинской области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792 970 379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76 886 365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56 394 587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56 394 587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20 491 778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3 098 572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15 489 720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34 293 555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6 932 696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6 581 474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23 142 335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23 142 335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4 217 829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4 217 829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1 680 737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1 680 737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1 680 737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679 848 194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554 507 487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554 507 487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114 100 015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114 100 015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11 240 692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784 991 772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456 900 704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343 046 962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277 962 564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269 104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- 45 251 864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