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09ce" w14:textId="3eb0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июля 2026 года № 174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Заместителя Премьер-Министра - Министра национальной экономики Республики Казахстан от 2 апреля 2026 года № 22 "Об утверждении Типовых регламентов акиматов области (города республиканского значения, столицы) и района (города областного значения)"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Алматинской области от 7 сентября 2023 года № 311 "Об утверждении регламента акимата Алматинской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Алматинской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15 июля 2026 года № 174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Алматинской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Алматинской области разработан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области (далее – акимат), подготовки и оформления проектов актов акимата и акима области (далее – аким), а также организацию исполнения законодательных актов, актов и поручений Президента, Правительства, Премьер-Министра Республики Казахстан, акимата и акима.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областного маслихата.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области (далее – аппарат).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области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области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 и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 и государственной регистрации нормативных правовых актов, утвержденными приказом исполняющего обязанности Министра юстиции Республики Казахстан от 5 июля 2023 года № 464 (зарегистрирован в Реестре государственной регистрации нормативных правовых актов за № 33048) (далее – Правила).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областного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бюджета, в области цифровизации – по вопросам развития цифровых технологий, информатизации, "электронного правительства", автоматизации государственных услуг.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законодательных актов, актов и поручений Президента, Правительства, Премьер-Министра Республики Казахстан, акимата и акима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постановлением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советника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