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d158" w14:textId="056d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10 декабря 2025 года № 371 "Об установлении квоты рабочих мест в Алматинской области на 2026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30 июня 2026 года № 155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10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в Алматинской области на 2026 год" (опубликовано 13 декабря 2025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Алматинской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предприятий для трудоустройства лиц с инвалидностью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(чел)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"Куртинское лесное хозяйство" Государственного учреждения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 хозяйственного ведения "Районная больница с. Шелек Енбекшиказахского района государственного учреждения "Управление здравохранения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"Енбекшиказахская многопрофильная центральная районная больница" Государственного учреждения "Управление здравоохранение Алматинсоя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"Taza town"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"Альтаир"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"Винзавод "Дионис"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 сад" "Зеретай-1"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"Жумабекова"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государственное учреждение "Шелекское лесное хозяйства" государственного учреждения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обьединение Организация инвалидов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"Еsikprint 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KazBioFeed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"Береке-7"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ясли сад "Аленушка"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"Жамбылская многопрофильная центральная районная больница" государтвенного учреждения "Управление здравоохранения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государственное учреждение "Средняя школа имени Жамбыла"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государственное учреждение "Средняя школа имени Сейдахмета Бердыкулова"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"Каргалинская №4 средняя школа " Государственного учреждения "Отдел образования по Жамбылскому району управления образования Алматиской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государственное учреждение "Средняя школа №2 села Узынагаш"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государственное учреждение "Средняя школа села Узынагаш"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"Алатау" фабрика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"Gold sеrvice logistic"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"Афинити"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"Медиатекс -Н"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"Oi Tolagai"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"Альтаир Эйр"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"Qazaq glass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"Рикс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"Pure Pack"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"Животноводческий комплекс "Караой"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"Bimbo QSR Kazakhstan" (Бимбо КюЭсАр Казахстан)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"CleverMedical"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"Таусамалы Қызмет" на праве хозяйственного ведения Акима Қарасайского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"LAKE FARM"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"Чайный 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"Альтамир"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"Маолин"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"Бирлик строй ХХІ"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"КУАТ"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"ШУЛЬГИН В.Н"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"Районный Дом культуры акимата Кегенского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Ораза Жандосова с дошкольным мини-центром и с начальной школой Костобе" государственного учреждения Отдел образования по Райымбекскому району Управления образования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Әлем"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"Талгар тұргын үй"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"Texti market"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"Интеррин"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средняя школа имени Абая "Отдел образования по Уйгурскому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Чунджинская средняя школа №5 "Отдел образования по Уйгурскому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школа-лицей" государственного учреждения "Отдел образования по городу Конаев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"Средняя школа №2" государственного учреждения "Отдел образования по городу Конаев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"Шарапат" государственного учреждения"Управление координации занятости и социальных программ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"Fruit 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"DOLCE"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предприятий для трудоустройства лиц, состоящих на учете службы пробации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(чел)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"Баканасское лесное хозяйство" государственное учреждения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Бірлік"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"Альтаир"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ответсвенностью "Taza Town"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"Будан"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хозяиство "Жанель"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"Шелек Тұлпар"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хозяиство "Аббасов"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хозяиство "Муса"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"Зурдинова" Индивидуальный предприниматель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"Ахмуллаев" Индивидуальный предприниматель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"Esik smart service"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"Толкынов Амангельды Мангазович" Индивидуальный предприниматель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хозяиство "Керимов Акиф Асадоглы"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хозяиство "Алтынбек"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"Ақтерек"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"ЗОК курты"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"Дортехмонтажсервис"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"Жол"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"Жартас СН"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"Тәуекел газ құбыры"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"Димаш"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 ью "Жол интер строй"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"Даулетдорстрой"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"Bericap Kazakhstan" "Берикап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"Aluminum of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"Боралдай НАН"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"Медиатекс-Н"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"Тангенс"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"Qazaq glass company"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"Бент" фирмасы"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Акцонерное общество "Аллель 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"Животноводческий комплекс "Караой"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 адмирал"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"Алсад Казакстан"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"Таусамалы қызмет" на праве хозяйственного ведения Акимата Карасайского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"Жаде"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"НУР-ДИМ"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"Маолин"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"Ремдорстрой"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"Общественный фонд благотворительный фонд Azamatsa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"Алтын таға"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районный узел почтовой связи Алматинского областного филиала акционерного общества "Казпочта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"KZ Recycling"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"ISKER COMPANY"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"Алматинский продукт"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"Чайный центр"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общества "Азия Агро Фуд"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"Машинастройтельный завод"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"Балдаурен Құрылыс"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"Мирас"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"Талгарский кирпичный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"Интеллсервис"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"ПК-Марат"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"Талгар тұргын үй"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"Талғар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"Otan green food"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"Прима кус"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"АЯМ"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"Қапшағай бидай өнімдері"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"Fish prodex"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"Кадырбергенов"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"SRS-Group"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"F@ASTNET"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"Нурмухамет"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