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8827" w14:textId="cc48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июня 2026 года № 124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6-2)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 и приказом Министра энергетики Республики Казахстан от 18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за № 17472)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и сжиженного нефтяного газа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водоснабжения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и сжиженного нефтяного газа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центрального горячего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человека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человека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за 1 квадратный метр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сжиженного нефтяного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центрального горячего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квадратный метр в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