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93d43" w14:textId="6e93d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минимальных нормативов обеспеченности населения торговой площадью в Алматинской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10 апреля 2026 года № 87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регулировании торговой деятельности", приказом и.о. Министра национальной экономики Республики Казахстан от 27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внутренней торговли" (зарегистрирован в Реестре государственной регистрации нормативных правовых актов за № 91963) акимат Алматинской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минимальные нормативы обеспеченности населения торговой площадью в Алматинской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"Управление предпринимательства и индустриально-инновационного развития Алматинской области" в установленном законодательством Республики Казахстан порядке обеспечить: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опубликования в Эталонном контрольном банке нормативных правовых актов Республики Казахстан;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Алматинской области после его официального опубликования.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Алматинской области.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Алматинской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87</w:t>
            </w:r>
          </w:p>
        </w:tc>
      </w:tr>
    </w:tbl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Минимальные нормативы обеспеченности населения торговой площадью в Алматинской области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метрна 1 тысячу человек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