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4707" w14:textId="17f4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цифровых технологий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апреля 2026 года № 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цифровых технологий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цифровых технологий Алматинской области" в установленном законодательством Республики Казахстан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территориальном уполномоченном органе;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Алматинской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цифровых технологий Алматинской области"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цифровых технологий Алматинской области" (далее – Управление) является государственным органом Республики Казахстан, осуществляющим руководство в сфере развития цифровых технологий, информатизации, информационной безопасности и телекоммуникаций на территории Алматинской области.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вправе от своего имени вступать в гражданско-правовые отношения.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вправе, при наделении соответствующими полномочиями в соответствии с законодательством Республики Казахстан, выступать стороной гражданско-правовых отношений от имени государства.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вопросам, входящим в его компетенцию, в установленном законодательством порядке принимает решения, оформляемые приказами руководителя Управления, а также иными актами, предусмотренными законодательством Республики Казахстан.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Управления и лимит штатной численности утверждаются в соответствии с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юридического лица: 040800, Алматинская область, город Қонаев, улица Достык, № 2/1.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цифровых технологий Алматинской области".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Управления.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за счет средств местного бюджета.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в части выполнения задач, являющихся полномочиями Управления.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законодательными актами предоставлено право на осуществление приносящей доход деятельности, полученные доходы, если иное не предусмотрено законодательством Республики Казахстан, подлежат зачислению в государственный бюджет.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 государственного органа, основные задачи, функции, права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Управления: реализация единой государственной политики в сфере информатизации, цифровизации, информационной безопасности, технологий искусственного интеллекта и телекоммуникаций в пределах своей компетенции на территории Алматинской области.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координация цифровой трансформации деятельности государственных органов области, включая внедрение технологий искусственного интеллекта, развитие информационно-коммуникационной инфраструктуры и обеспечение межотраслевой координации на региональном уровне;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концепции "умного" города, внедрение современных и эффективных (цифровых решений в системе госуправления) информационных технологий в сферах государственного управления и городской инфраструктуры;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уполномоченными государственными органами в сфере информатизации, оператором информационно-коммуникационной инфраструктуры "электронного правительства", сервисным интегратором "электронного правительства";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соблюдения единых требований в сфере информационно-коммуникационных технологий, а также принципов реализации сервисной модели информатизации;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 контроль соблюдения требований законодательства Республики Казахстан в сфере цифровизации, информатизации и связи на территории области в пределах установленной компетенции;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работ по расширению доступа к сети Интернет и цифровым сервисам в населенных пунктах области;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прозрачности деятельности Управления и государственных органов области, развитие информационной доступности и эффективной обратной связи с населением посредством цифровых инструментов;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реализация на территории области Национальных проектов и комплексных планов развития по направлениям, отнесенным к компетенции Управления;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во внедрении методов проектного управления при реализации проектов в областных государственных органах, а также обеспечение качества и эффективности управленческих процессов.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подготовке проектов решений и распоряжений акима области, постановлений акимата области по вопросам, относящимся к компетенции Управления;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истребование и получение в порядке, установленном законодательством, от иных государственных органов, местных исполнительных органов районов и городов, иных организаций и их руководителей, должностных лиц и граждан информации и материалов, необходимых для выполнения своих функций;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по совершенствованию структуры исполнительных органов области;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анализа деятельности исполнительных органов области, местных исполнительных органов районов и городов по вопросам компетенции Управления в сфере цифровизации, телекоммуникаций, применения технологий искусственного интеллекта и обеспечения информационной безопасности;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методической и консультационной помощи местным исполнительным органам по вопросам компетенции Управления в сфере цифровизации, телекоммуникаций, применения технологий искусственного интеллекта и обеспечения информационной безопасности;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деятельности в соответствии с Бюджетным кодексом Республики Казахстан и Законом Республики Казахстан "О государственных закупках";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иных прав и обязанностей в интересах местного государственного управления, установленных законодательством Республики Казахстан.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актов и поручений Президента Республики Казахстан, Руководителя Администрации Президента Республики Казахстан и его заместителей, Правительства Республики Казахстан, центральных государственных органов и акима области по вопросам, относящимся к компетенции Управления, в том числе документов с пометкой "Для служебного пользования" и с грифам "Секретно";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отчетной информации уполномоченному органу для проведения оценки эффективности деятельности местных исполнительных органов области по направлениям, относящимся к компетенции Управления, анализ итогов оценки, разработка планов по улучшению показателей и реализация соответствующих мероприятий;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возлагаемых на местные исполнительные органы в соответствии с законодательством Республики Казахстан в интересах местного государственного управления;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информатизации в отношении субъектов частного предпринимательства в пределах соответствующей административно-территориальной единицы, осуществление государственного контроля за соблюдением законодательства о персональных данных и их защите, рассмотрение обращений граждан по вопросам обработки персональных данных и составление протоколов по выявленным административным правонарушениям;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обучающих и информационно-разъяснительных мероприятий, семинаров и курсов в целях популяризации цифровых проектов в регионе, повышения цифровой грамотности населения, а также развития навыков использования информационно-коммуникационных технологий и инструментов искусственного интеллекта;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заседаний советов, комиссий и рабочих групп по вопросам, входящим в компетенцию Управления;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 физических и юридических лиц в соответствии с Административным процедурно-процессуальным кодексом Республики Казахстан, обеспечение взаимодействия граждан с местными исполнительными органами, а также выявление системных вопросов, поднимаемых в обращениях.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изучение и обеспечение практического применения нормативных правовых актов, стандартов и международного опыта в части создания и развития "умного" города;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организации конкурсов (прямых переговоров) по проектам государственно-частного партнерства и заключения договоров государственно-частного партнерства в установленном порядке;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регистрации информационных систем государственного органа, учета объектов информатизации и актуализации сведений на архитектурном портале "электронного правительства", а также координация деятельности местных исполнительных органов области в данном направлении;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учета, хранения и представления сервисному интегратору "электронного правительства" программного обеспечения, разработанных местными исполнительными органами, исходных кодов (при наличии), лицензионных параметров и их технической документации (на бумажных и электронных носителях).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информационно-коммуникационных услуг у оператора информационно-коммуникационной инфраструктуры "электронного правительства" в соответствии с каталогом информационно-коммуникационных услуг;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эффективного взаимодействия по вопросам цифровизации с центральными государственными органами, местными исполнительными органами и иными организациями;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мониторинга соблюдения единых требований в сфере информационно-коммуникационных технологий и информационной безопасности, формирование ежегодного плана периодических проверок и контроль устранения выявленных нарушений;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соблюдения законодательства Республики Казахстан о персональных данных и их защите, включая рассмотрение обращений субъектов персональных данных и принятие соответствующих мер в пределах компетенции;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государственного контроля качества услуг связи, предоставляемых операторами связи;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организация, координация, контроль и постоянный мониторинг работ по обеспечению населенных пунктов области, автомобильных дорог и туристских объектов услугами связи и доступом к сети Интернет, в том числе выявление "белых пятен" и реализация мер по их устранению;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доступа к сети Интернет при проведении значимых мероприятий, организуемых на территории области;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за соблюдением требований по запрету распространения карт условного доступа к услугам операторов телерадиовещания, а также оборудования для индивидуального приема теле- и радиосигналов операторов телерадиовещания, не имеющих лицензии в сфере телерадиовещания и не обладающих собственными спутниковыми системами вещания на территории Республики Казахстан;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протоколов в порядке, установленном Кодексом Республики Казахстан об административных правонарушениях, рассмотрение дел об административных правонарушениях и применение административных взысканий.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содействие в организации работ по размещению объектов почтовой связи в населенных пунктах;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организация и координация работы с государственными органами области по наполнению портала "Открытые данные";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размещение интернет-ресурсов на единой платформе интернет-ресурсов государственных органов, а также обеспечение их корректности и актуализации;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качества и эффективности организации процессов управления проектами, реализуемыми в области, методологическое сопровождение и стандартизация проектов, управление рисками, проблемами и изменениями, контроль качества и сроков проектов, постоянный мониторинг их исполнения, сбор отчетности, обеспечение актуальности данных в информационной системе;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осуществляет общее руководство деятельностью управления и несет персональную ответственность за выполнение возложенных на Управление задач и осуществление им своих функций.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акимом Алматинской области.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первого руководителя Управления: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Положение Управления;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структуру Управления и положения в его структурных подразделениях;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соблюдением сотрудниками Управления требований законодательства о государственной службе;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сотрудников Управления в соответствии с законодательством Республики Казахстан;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порядке, установленном законодательством Республики Казахстан, поощряет сотрудников Управления и привлекает их к дисциплинарной ответственности;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и защищает интересы государственного учреждения Управления в государственных органах и иных организациях;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издает приказы и дает указания, подписывает служебную и финансовую документацию Управления; в период его отсутствия данные полномочия осуществляет лицо, исполняющее его обязанности, в соответствии с действующим законодательством;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 по усилению противодействия проявлениям коррупции и несет персональную ответственность за нарушение антикоррупционного законодательства;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соответствии с законодательством Республики Казахстан проводит аттестацию сотрудников Управления и ведомственно подчиненного государственного учреждения;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обязанности и полномочия заместителя и сотрудников управления в соответствии с действующим законодательством;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оценку деятельности заместителя и сотрудников управления в соответствии с действующим законодательством;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функции, возложенные законодательством Республики Казахстан, настоящим Положением и акиматом области.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Управления в период его отсутствия осуществляется лицом, исполняющим его обязанности, в соответствии с действующим законодательством. 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в случаях, предусмотренных законодательством, может иметь обособленное имущество на праве оперативного управления.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доходы), и иных источников, не запрещенных законодательством Республики Казахстан.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иное не предусмотрено законодательством, Управление не вправе самостоятельно отчуждать закрепленное за ним имущество, а также имущество, приобретенное за счет средств, выделенных ему в соответствии с планом финансирования, либо иным образом распоряжаться им. 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Управления осуществляются в соответствии с законодательством Республики Казахстан.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Управления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Коммунальное государственное учреждение "Центр информационных технологий" государственного учреждения "Управление цифровых технологий Алматинской области".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постановлений акимата Алматинской области, подлежащих отмене.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Алматинской области "Об утверждении Положения о государственном учреждении "Управление цифровых технологий Алматинской области" от 25 января 2024 года № 30;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Алматинской области "Об утверждении Положения о государственном учреждении "Управление цифровых технологий Алматинской области" от 6 июня 2024 года № 188;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Алматинской области от 16 апреля 2025 года № 100 "О внесении изменений и дополнений в Положение государственного учреждения "Управление цифровых технологий Алматинской области", утверждҰнное постановлением акимата Алматинской области от 6 июня 2024 года № 188".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