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8e3b" w14:textId="4d78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натуральных норм обеспечения Республиканского государственного казенного предприятия "Центр судебных экспертиз Министерства юстиции Республики Казахстан" служебными и дежурными автомобилями, телефонной связью, офисной мебелью и площадями для их размещения"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мая 2026 года № 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Республиканского государственного казенного предприятия "Центр судебных экспертиз Министерства юстиции Республики Казахстан" служебными и дежурными автомобилями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Республиканского государственного казенного предприятия "Центр судебных экспертиз Министерства юстиции Республики Казахстан"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Центрального аппарата Республиканского государственного казенного предприятия "Центр судебных экспертиз Министерства юстиции Республики Казахстан" офисной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площадями для размещения Центрального аппарата Республиканского государственного казенного предприятия "Центр судебных экспертиз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экспертной деятельности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Республиканского государственного казенного предприятия "Центр судебных экспертиз Министерства юстиции Республики Казахстан" служебными и дежурными автомобилями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и его филиалы, имеющие право пользования транспортными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в куб.см.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1 а/м в месяц (км)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Дежурный автомобиль: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выполнения управленческих функций Директора,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транспортного обслуживания для взаимодействия руководителей с правоохранительными, специальными органами и судами, связанной со спецификой деятельности судебной экспертизы,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ежемесячной работы с коммунальными службами города для обеспечения жизнедеятельности Центрального аппарата.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судебных экспертиз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Дежурный автомобиль: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выполнения управленческих функций руководителей,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обеспечения взаимодействия руководителей с правоохранительными, специальными органами и судами, связанной со спецификой деятельности судебной экспертизы,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постоянной работы с коммунальными службами территориальных подразделений для обеспечения бесперебойной деятельности и производства судебных экспертиз,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обеспечения своевременной явки к месту работы дежурного эксперта территориальных подразделений,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осуществления производства судебно-медицинской экспертизы трупов и выездов в отдаленные населенные пункты, следственные изоляторы и изоляторы временного содержания.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Республиканского государственного казенного предприятия "Центр судебных экспертиз Министерства юстиции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транспорт (передвижная лаборатория) для оперативных выездов судебных экспертов к месту происшествия для осмотра объектов исследования, для производства судебных экспертиз дорожно-транспортного происшествия и экологической экспертизы.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транспорт для производства экспертиз с выездом за пределы населенных пунктов при чрезвычайных ситуациях.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(оснащение специальным оборудованием для производства судебно-медицинских экспертиз).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санитарный автотранспорт с носилками для оперативных выездов.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Превышение фактического количества автомобилей Центрального аппарата и его территориальных подразделений на момент введения в действие приказа либо в последующем, в случае изменения структуры Центрального аппарата и его территориальных подразделений производится в соответствие с настоящими натуральными нормами обеспечения автомобилями путем списания автомобилей вследствие физического износа либо путем передачи на баланс иным, подведомственным организациям Министерства юстиции Республики Казахстан.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Республиканского государственного казенного предприятия "Центр судебных экспертиз Министерства юстиции Республики Казахстан" телефонной связью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СНГ* и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"Центр судебных экспертиз Министерства юстиции Республики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Директор, заместители директора, приемная директора, руководители управления и отделов Центрального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Директора, заместители директора, приемная директора, руководители отделов АУП**, АХО*** и отдел по документообороту территориальных подразделений.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Директор, заместители директора, приемная директора, руководители управления и отделов Центрального аппарата - по одному номеру;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работникам Центрального аппарата - один номер на троих.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Директора, заместители директора, приемная директора, руководители отделов АУП**,АХО*** и отделов по документообороту территориальных подразделений - по одному номеру;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работникам территориальных подразделений - один номер на пятерых.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СНГ - Содружество Независимых Государств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АУП - Административно-управленческий персонал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АХО - Администрация хозяйственного обеспечения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Центрального аппарата Республиканского государственного казенного предприятия "Центр судебных экспертиз Министерства юстиции Республики Казахстан" офисной мебелью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Превышение фактического количества мебели Центрального аппарата на момент введения в действие приказа либо в последующем, в случае изменения структуры Центрального аппарата приводится в соответствие с настоящими натуральными нормами обеспечения мебелью путем списания мебели вследствие физического износа.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Центрального аппарата Республиканского государственного казенного предприятия "Центр судебных экспертиз Министерства юстиции Республики Казахстан"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работников центрального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центрального аппарата (конференц-зал, архив, серверное,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помещения центрального аппарата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(коридоры,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