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110e" w14:textId="7bf1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Шалкарского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августа 2026 года № 674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учреждания "Аппарат Шалкарского районного маслихата".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некоторые решения Шалкарского районного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Шалкарского районного маслихата от 22 ноября 2018 года № 268 "Об утверждении Положения государственного учреждения "Аппарат Шалкарского районного маслихата";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Шалкарского районного маслихата от 29 декабря 2022 года № 360 "О внесении изменения в решение Шалкарского районного маслихата от 22 ноября 2018 года № 268 "Об утверждении Положения государственного учреждения "Аппарат Шалкарского районного маслихата".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674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Шалкарского районного маслихата"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Шалкарского районного маслихата" (далее - Аппарат маслихата) является государственным органом Республики Казахстан, осуществляющим руководство в сфере обеспечения деятельности Шалкарского районного маслихата, его органов и депутатов.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Шалкарского районного маслихата"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и изображнием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в пределах своей компетенции в порядке, установленном законодательством Республики Казахстан, принимает решения, которые оформляются распоряжениями, а также иными актами председателя маслихата и руководителя аппарата маслихата,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индекс 031200, Республика Казахстан, Актюбинская область, Шалкарский район, город Шалкар, улица Айтеке би, 47А.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органа: на государственном языке - "Шалқар аудандық мәслихатының аппараты" мемлекеттік мекемесі, на русском языке - государственное учреждение "Аппарат Шалкарского районного маслихата".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Аппарата маслихата.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субъектами предпринимательства на предмет выполнения обязанностей, являющихся полномочиями Аппарата маслихата.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зоконодательством Республики Казахстан.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государственного органа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осуществление организационного, правового, материально-технического и иного обеспечения районного маслихата и его органов, оказание помощи депутатам в осуществлении их полномочий.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комиссии;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 осуществлять контроль за сроками и результатом исполнения актов районного маслихата и его постоянных (временных) комиссий; рассматривать в порядке и сроки, установленные законодательством обращения физических, юридических лиц и петиции граждан, поступившие в районный маслихат, и принять по ним необходимые меры; обеспечивать протоколирование сессий районного маслихата и заседаний постоянных (временных) комиссий.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Регламентом районного маслихата обеспечивает подготовительную и организационно-техническую работу проведения сессий, заседаний постоянных комиссий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депутатов проектами решений и другими материалами по вопросам, вносимым на рассмотрение сессий,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на основании предложений постоянных комиссий планы работы районного маслихата, готовит отчеты 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разработке актов районного маслихата, а также направляет их на государственную регистрацию в органах юстиции в случаях, предусмотренных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порядке, предусмотренных действующим законодательством Республики Казахстан, обеспечивает публикацию решений районного маслихата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рассылку решений и других документов районного маслихата соответствующим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протоколы, онлайн-трансляцию заседаний сессий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организационное обеспечение деятельности Обшественного совета, создаваемого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маслихата, руководителя аппарата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маслихата возглавляет руководитель аппарата, назначаемым и освобождаемым от должности председателем районного маслихата в соответствии с законодательством Респубики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руководство аппаратом маслихата осуществляет руководитель аппарата, который несет персональную ответственность за выполнение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возложенных на аппарат маслихата задач и осуществление им своих функций.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заместителей.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маслихата: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аппарата маслихата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государственные должности и освобождает от государственных должностей административных государственных служащих корпуса "Б"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общее руководство деятельностью дисциплинарной и конкурсной комиссий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государственных служащих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сессии маслихата, заседания постоянных и временных комиссий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готовит проекты решений маслихата, приказы по командированию депутатов маслихата и возложению обязанностей в случае отсутствия председателя маслихата или председателя постоянной комиссии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мероприятия по повышению квалификации депутатов;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заключает договора, предоставляется право первой подписи на бухгалтерских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назначает на должности и освобождает от должности работнков не являющихся государствеными служащим;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подписывает служебную документацию, трудовые книжки работников аппарата.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председателю районного маслихата: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должность и освобождает от должности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настоящего Закона Республики Казахстан от 23 января 2001 года "О местном государственном управлении и самоупрвалении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законодательством Республики Казахстан, регламентом и решением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довернности;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