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118d" w14:textId="e6c1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24 декабря 2025 года № 564 "Об утверждении бюджета Бозойского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18 июня 2026 года № 669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2025 года № 564 "Об утверждении бюджета Бозойского сельского округа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Бозойского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68305,0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–68081,0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- 78508,1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-10203,1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10203,1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10203,1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669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 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