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773" w14:textId="1691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568 "Об утверждении бюджета Кауылжырского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568 "Об утверждении бюджета Кауылжырского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- 550,0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- 45679,0тысяч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- 56089,5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Кауылжырского сельского округа на 2026 год текущие трансферты из районного бюджета в сумме 45679,0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неналоговые 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неналоговые 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продажы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