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bdea" w14:textId="b9fb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565 "Об утверждении бюджета Есет Котибарулы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2026 года № 649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565 "Об утверждении бюджета Есет Котибарулы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30365,0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- 62036,5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-31671,5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31671,5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31671,5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