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1a7e" w14:textId="b6b1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года № 571 "Об утверждении бюджета Шалкарского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13 февраля 2026 года № 594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571 "Об утверждении бюджета Шалкарского сельского округа на 2026-2028 годы"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64413,0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- 4127,0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- 60274,0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- 64801,8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