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ae63" w14:textId="105a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24 декабря 2025 года № 568 "Об утверждении бюджета Кауылжырского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13 февраля 2026 года № 591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24 декабря 2025 года № 568 "Об утверждении бюджета Кауылжырского сельского округа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Кауылжырского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55050,0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- 5550,0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продажы основного капитала - 550,0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- 56994,5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-1944,5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1944,5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1944,5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Кауылжырского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неналоговые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неналоговые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продажы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