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1c132" w14:textId="291c1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24 декабря 2025 года № 566 "Об утверждении бюджета Жанаконысского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13 февраля 2026 года № 589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24 декабря 2025 года № 566 "Об утверждении бюджета Жанаконысского сельского округа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Жанаконысского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48347,0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40421,0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49041,3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-694,3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694,3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694,3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Жанаконысского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