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3298" w14:textId="536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15 мая 2017 года № 98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13 июля 2026 года № 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15 мая 2017 года № 98 "Об установлении размера платы за пользование жилищем из государственного жилищного фонда" (зарегистрированное в Реестре государственной регистрации нормативных правовых актов за № 5513)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К.Салпенова,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К.Салпенова,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К.Салпенова,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28,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М.Кадырова, дом 36,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Т.Жумагалиева, дом 2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Ж.Тажибаева, дом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Ж.Тажибаева,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Жанузаковых,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О.Сейитова, дом 14,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Сазтобе, дом 54,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Ораз би Татеулы, дом 48,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678,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678, квартира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679,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679,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680,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680,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 дом № 682,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682,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6 дом № 711,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6 дом № 711,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712,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712, квартира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713,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713, квартира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714,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 714, квартира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№6,дом № 715,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№715,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№716, квартира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№716,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6 дом №717,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6 дом №717,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6 дом №718,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6 дом №718,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№719,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№719,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№722,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№6, дом №723,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 6, дом №723,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 6, дом №725,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№ 6, дом №725,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Жанузакова, дом №9А,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Жанузакова, дом №9А,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№84/8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№86/8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Биекенов №88/8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685,квартира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685,квартира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686,квартира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686,квартира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688,квартира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688,квартира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689,квартира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689,квартира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691,квартира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691,квартира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747,квартира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747,квартира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748,квартира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748,квартира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750,квартира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750,квартира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751,квартира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751,квартира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753,квартира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753,квартира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6№, дом 755,квартира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755,квартира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756,квартира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756,квартира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757,квартира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757,квартира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 6, дом 759,квартира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759,квартира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760,квартира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760,квартира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762,квартира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762,квартира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763,квартира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Шалкар,улица №6, дом 763,квартира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