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717227" w14:textId="471722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Шалкарского района Актюбинской области от 17 июня 2026 года № 150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69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71-1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акимат Шалкарского района ПОСТАНОВЛЯЕТ: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публичный сервитут на земельный участок расположенный на территорий Шалкарского района, Актюбинской области общей площадью 3360 гектаров без изъятия у землепользователей, для проведения работ по разведке твердых полезных ископаемых товариществом с ограниченной ответственностью "Mineral Investment Group" сроком до 19 декабря 2031 года.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района.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Шалкарского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Жидеханов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