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69d9" w14:textId="61c6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 января 2026 года № 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Шетиргизского сельского округа Шалкарского района, общей площадью 220,1196 гектаров без изъятия у землепользователей, для проведения работ по разведке полезных ископаемых товариществом с ограниченной ответственностью "GeoProspect KZ" сроком до 04 октября 2031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