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0097b" w14:textId="40009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24 декабря 2025 года № 434 "Об утверждении бюджета села Никельтау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8 июля 2026 года № 505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села Никельтау на 2026-2028 годы" от 24 декабря 2025 года № 434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Никельтау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47 179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продажы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38 919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48 986,7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-1 807,7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1 807,7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1 807,7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505 от 08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434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Никельтау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