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c5a5" w14:textId="7b1c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429 "Об утверждении бюджета Коктауского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июля 2026 года № 500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Коктауского сельского округа на 2026-2028 годы" от 24 декабря 2025 года № 429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-6 970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6 970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от 8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429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