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3ee6" w14:textId="13b3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436 "Об утверждении бюджета Тассайского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Тассайского сельского округа на 2026-2028 годы" от 24 декабря 2025 года № 436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от 13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436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