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cd8c" w14:textId="c45c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24 декабря 2025 года № 432 "Об утверждении бюджета Кудыксайского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13 февраля 2026 года № 454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Кудыксайского сельского округа на 2026-2028 годы" от 24 декабря 2025 года № 432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Кудыксайского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46 593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продажы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43 993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46 633,1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активами: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40,1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454 от 13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432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Кудыксайского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