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48674" w14:textId="57486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Хромтауского района 14 марта 2023 года № 71 "Об определении и утверждении мест размещения нестационарных торговых объектов на территории Хромтауского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Хромтауского района Актюбинской области от 8 июля 2026 года № 228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Акимат Хромтауского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изменение в приложение к </w:t>
      </w:r>
      <w:r>
        <w:rPr>
          <w:rFonts w:ascii="Times New Roman"/>
          <w:b w:val="false"/>
          <w:i w:val="false"/>
          <w:color w:val="000000"/>
          <w:sz w:val="28"/>
        </w:rPr>
        <w:t>постановлению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Хромтауского района от 14 марта 2023 года № 71 "Об определении и утверждении мест размещения нестационарных торговых объектов на территории Хромтауского района" согласно приложению.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Хромтауского район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Тлеумуратов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Хромтауского района от "___"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 2026 г. №_____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размещения нестационарных торговых объектов на территории Хромтауского района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размещения нестационарных торговых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площадь, (квадратный 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осуществления торговой деятельности (лет)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Близлежащая инфраструктура (торговые объекты, в которых реализуется схожий ассортимент товаров, а также объекты общественного питания)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Хромтау, на территории центрального парка.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Хромтау, за ледовым катком "Линейный"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Хромтау, проспект Победы, слева от здания "Хромтауского районного управления Актюбинского областного филиала Акционерного общества Народный банк Казахстана"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Хромтау, остановка возле дома № 785 по улице Республика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 молл"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Хромтау, на территории Центра обслуживания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"Берекет"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Хромтау, улица Амантай Әліпов, напротив автовокзала "Саяхат"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автовокзал "Саяхат"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Хромтау, проспект Победы, напротив детского развлекательного центра "Балдаурен"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Абай, улица Школа, справа от дома № 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Акжар, улица Айтеке би, справа от здания коммунального государственного учреждения "Акжарская средняя школа" государственного учреждения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образования Хромтауского района Управления образования Актюбинской области"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Богетсай, улица Сырлыбай Бекбаева, напротив дома №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Дөң, улица Турлыбаева, справа от магазина "Астана"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"Астана"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Коктау, улица Геологов, справа от дома №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Кызылсу, улица Абая, справа от здания коммунального государственного учреждения "Кызылсуская средняя школа" государственного учреждения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образования Хромтауского района Управления образования Актюбинской области"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справа от здания коммунального государственного учреждения "Майтюбинская средняя школа" государственного учреждения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образования Хромтауского района Управления образования Актюбинской области"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Кудыксай, улица Школа, справа от дома №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Кудыксай, улица Победы, справа от дома № 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Копа, улица Алии Молдагуловой, справа от дома № 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"Тағам"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Никельтау, улица Школа, слева от дома №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Тасоткель, улица Сай, справа от здания Тасоткельского сельского клуба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Табантал, напротив Табантальского сельского медицинского пункта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Тассай, улица Есет Батыра, справа от магазина "Алсу"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"Алсу"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Хромтау, улица Есет Батыра, напротив торгового дома "Көк үй" место №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Торговый лом "Көк үй"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Хромтау, улица Есет Батыра, напротив торгового дома "Көк үй" место №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Торговый лом "Көк үй"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Коктау, улица Нурлы кош, правая сторона центрального парка место №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Коктау, улица Нурлы кош, правая сторона центрального парка место №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Коктау, улица Нурлы кош, правая сторона парка место №3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Коктау, улица Нурлы кош, правая сторона центрального парка место №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Дөң, улица Бейбітшілік, напротив здания № 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